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4947" w14:textId="ad64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проведения зрелищных культурно-массовых мероприятий с участием зарубежных творческих коллективов и исполнителей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25 июня 2026 года № 303-НҚ. Зарегистрирован в Министерстве юстиции Республики Казахстан 26 июня 2026 года № 39101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культуре",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проведения зрелищных культурно-массовых мероприятий с участием зарубежных творческих коллективов и исполнителей на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проведения зрелищных культурно-массовых мероприятий с участием зарубежных творческих коллективов и исполнителей на территории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проведения зрелищных культурно-массовых мероприятий с участием зарубежных творческих коллективов и исполнителей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культуре" (далее – Закон) и определяют порядок согласования проведения зрелищных культурно-массовых мероприятий с участием зарубежных творческих коллективов и исполнителей на территории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(далее – МИО)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зрелищное культурно-массовое мероприятие (далее – мероприятие) – культурно-массовое мероприятие, проводимое в местах для проведения мероприятий и предполагающее одновременное нахождение на этом мероприятии двухсот и более зрителей;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 зрелищного культурно-массового мероприятия (далее – Организатор) – физическое или юридическое лицо, осуществляющее деятельность по организации и проведению мероприятия;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по вопросу проведения зрелищных культурно-массовых мероприятий с участием зарубежных творческих коллективов и исполнителей на территории Республики Казахстан (далее – Комиссия) – постоянно действующий коллегиальный орган, создаваемый и утверждаемый решением МИО столицы, областей, городов республиканского значения для рассмотрения документов и вынесения заключения рекомендательного характера по вопросам проведения мероприятий с участием зарубежных творческих коллективов и исполнителей на территории Республики Казахстан на предмет наличия либо отсутствия требований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9-1 Закона.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согласования проведения зрелищных культурно-массовых мероприятий с участием зарубежных творческих коллективов и исполнителей на территории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мероприятия, Организатор направляет заявку согласно приложению к настоящим Правилам и документы на электронный адрес либо на бумажном носителе в канцелярию МИО.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социально-значимых мероприятий в области культуры, реализуемых в рамках выплаты субсидий государственным театрам, концертным организациям, циркам, культурно-досуговым организациям, а также в рамках государственного задания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Организатор не позднее чем за 3 (три) календарных дня до даты проведения мероприятия направляет в МИО, на территории которого планируется проведение мероприятия, письменное уведомление.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направляет в течение 2 (двух) рабочих дней Организатору ответ на письменное уведомление, но не позднее даты проведения мероприятия. В случае непредставления МИО ответа в указанный срок письменное уведомление считается согласованным по умолчанию.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Поступившая заявка с прилагаемыми документами принимается и регистрируется канцелярией МИО в течение 1 (одного) рабочего дня после поступления.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прикладываются следующие документы: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государственной регистрации в качестве индивидуального предпринимателя или юридического лица в отношении Организатора;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(сценарий, регламент) мероприятия;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портфолио, справка содержащая информацию об участниках (творческие коллективы и исполнители,) ссылки на интернет-ресурсы, краткое содержание (синопсис), либретто, драматургический материал (пьеса или инсценировка), концертная программа с указанием автора песен, тексты песен, сценарий юмористического монолога.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Представленные заявка и документы подлежат рассмотрению соответствующим управлением МИО в срок не более 15 (пятнадцати) рабочих дней со дня их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документов, в срок не позднее 3 (трех) рабочих дней со дня регистрации заявки МИО направляет уведомление о необходимости их доработки с указанием конкретных нарушений и требований по устранению в течение 2 (двух) рабочих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неприведении заявки и документов в соответствие с требованиями, указанными в части второй пункта 4, в срок, указанный в уведомлении, МИО в течение 3 (трех) рабочих дней возвращает заявку Организатору.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соответствии требованиям, указанным в части второй пункта 4 настоящих Правил, МИО на следующий рабочий день направляет заявку и пакет документов, членам Комиссии, для получения рекомендаций.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состоит из нечетного количества членов, численностью не менее 5 (пяти) человек, в том числе председателя и заместителя председателя, избираемых из числа представителей государственных органов.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конфликта интересов, в состав Комиссии не могут входить лица, имеющие личную заинтересованность при рассмотрении заявок, а также лица, чьи родственные связи или иные обстоятельства могут повлиять на объективность решения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у которого возник конфликт интересов, незамедлительно уведомляет о нем председателя в письменной форме.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принимается на заседании Комиссии при наличии информации о возникшем конфликте интересов или возможности его возникновения.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оформляется протоколом, который подписывается председателем Комиссии, заместителем председателя, членами Комиссии.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выхода из состава Комиссии одного из членов, новый член включается в состав не позднее 5 (пяти) рабочих дней после официального уведомления о выбывании.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Комиссии назначается Председателем из числа сотрудников МИО.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оповещает членов Комиссии о дате, времени и месте проведения заседания Комиссии, координирует работу по обеспечению деятельности Комиссии, осуществляет сбор и подготовку материалов, указанных в части второй пункта 4 настоящих Правил для заседания, оформляет протокол заседания Комиссии (далее – протокол). Секретарь не является членом Комиссии и не участвует в голосовании.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проводятся по мере необходимости, но не чаще 2 (двух) раз в месяц. Заседания Комиссии считаются правомочным, если на них присутствует не менее двух третей от общего числа членов Комиссии. При равенстве голосов членов Комиссии голос председательствующего является решающим.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дате заседания Комиссии направляется Секретарем членам Комиссии посредством смс-оповещения, телефонной связи либо посредством электронной почты не позднее 1 (одного) рабочего дня до проведения заседания.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при рассмотрении документов, указанных в пункте 4 Правил проверяет и выносит заключение рекомендательного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9-1 Закона о наличии или отсутствии использования контента, направленного на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самоубийства, порнографии, наркотических средств, нетрадиционной сексуальной ориентации и педофилии, также противоречащий общепринятым нормам морали и нравственности при проведении мероприятий с участием зарубежных творческих коллективов и исполнителей на территории Республики Казахстан, которое оформляется протоколом в течение 5 (пяти) календарных дней после заседания. Секретарь в течение 1 (одного) рабочего дня направляет копию протокола на электронный адрес МИО.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МИО после получения копии протокола в течение 3 (трех) рабочих дней с момента его поступления принимает одно из следующих решений, которое оформляется в виде заключения: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согласовать;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проведении мероприятия является использование контента, направленного на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самоубийства, порнографии, наркотических средств, нетрадиционной сексуальной ориентации и педофилии, также противоречащий общепринятым нормам морали и нравственности.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принятом решении МИО извещает Организатора в течение 2 (двух) рабочих дней со дня принятия решения.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Решение, действие (бездействие) МИО могут быть обжалованы Организатором в административном (досудебном)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рассматривает жалобу в порядке и сроки, предусмотренные АППК.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рассматривается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Организатор, подавший заявку, проводит мероприятия и заключает договор об организации мероприятий с указанием места его проведения, а также организовывает рекламу и продажу билетов только после согласования с МИО по проведению мероприятий, но не позднее чем за 30 (тридцать) рабочих дней до начала мероприятия.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изменения даты проведения мероприятий повторное согласование с МИО не требуется.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площадки проведения мероприятий, замены коллектива или исполнителя требуется повторное согласование с МИО, срок рассмотрения составляет 7 (семь) рабочих дней.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зрелищных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 и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либо наименование организатора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(организаторов) зрелищного культурно-массового мероприятия с участием зарубежных творческих коллективов и исполнителей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его месте жительства или пребывания, либо о месте нахождения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электронный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 и отчества (при его наличии) лиц, уполномоченных организатором зрелищного культурно-массового мероприятия выполнять распорядительные функции по проведению зрелищного культурно-массового мероприятия с участием зарубежных творческих коллективов и исполнителей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их месте жительства или пребывания либо о месте нахождения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зрелищного культурно-массового мероприятия с участием зарубежных творческих коллективов и исполнителей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(концерт, мюзикл, спектакль, балет, юмористическое шоу, цирковое представление, шуточно-юмористическое)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зрелищного культурно-массового мероприятия с участием зарубежных творческих коллективов и исполнителей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(места) проведения зрелищного культурно-массового мероприятия с участием зарубежных творческих коллективов и исполнителей (маршруты движения участников, информация об использовании транспортных средств)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зрелищного культурно-массового мероприятия с участием зарубежных творческих коллективов и исполнителей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окончания зрелищного культурно-массового мероприятия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зрелищного культурно-массового мероприятия с участием зарубежных творческих коллективов и исполнителей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 зрителей зрелищного культурно-массового мероприятия с участием зарубежных творческих коллективов и исполнителей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дополнительных звукоусиливающих технических средств (да, нет)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Предполагается ли использование при проведении зрелищного культурно-массового мероприятия веществ, представляющих повышенную опасность для жизни и здоровья людей, а также для окружающей среды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зрелищного культурно-массового мероприятия с участием зарубежных творческих коллективов и исполнителей (время заезда, репетиций, сценарий, краткое содержание (синопсис), либретто, драматургический материал (пьеса или инсценировка), концертная программа (автор песен, текст песен), сценарий юмористического монолога)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54"/>
      <w:r>
        <w:rPr>
          <w:rFonts w:ascii="Times New Roman"/>
          <w:b w:val="false"/>
          <w:i w:val="false"/>
          <w:color w:val="000000"/>
          <w:sz w:val="28"/>
        </w:rPr>
        <w:t>
      Приложение: 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сбор, обработку и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персональные данные,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"___"__________202 ___ года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подачи уведомления) (подпись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(организаторов) зрелищного культурно-массового мероприятия с участием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зарубежных творческих коллективов и исполнителей)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лиц, уполномоченных организатором зрелищного культурно-массового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с участием зарубежных творческих коллективов и исполнителей)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