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ee7" w14:textId="740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10 марта 2020 года № 14 "Об утверждении Правил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июня 2026 года № 82. Зарегистрирован в Министерстве юстиции Республики Казахстан 26 июня 2026 года № 39099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марта 2020 года № 14 "Об утверждении Правил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организациями" (зарегистрирован в Реестре государственной регистрации нормативных правовых актов за № 20106)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организациями, утвержденных указанным приказам: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внесение местным уполномоченным органом по государственному планированию подготовленного экономического заключения на рассмотрение соответствующей бюджетной комиссии столицы, области, города республиканского значения, района (города областного значения) (далее – соответствующая бюджетная комиссия) по определению целесообразности корректировки финансово-экономического обоснования бюджетных инвестиций;".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экономического сотрудничества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вводиться в действие с 1 июля 2026 года и подлежит официальному опубликованию, за исключением абзацев второго,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