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a986" w14:textId="d51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третьих лиц к цифровым сведениям посредством сервиса цифровых документов с обязательным обеспечением защиты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25 июня 2026 года № 352/НҚ. Зарегистрирован в Министерстве юстиции Республики Казахстан 26 июня 2026 года № 39096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Цифрового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третьих лиц к цифровым сведениям посредством сервиса цифровых документов с обязательным обеспечением защиты персональных данных.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Казахстан,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интеллекта и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352/НҚ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третьих лиц к цифровым сведениям посредством сервиса цифровых документов с обязательным обеспечением защиты персональных данных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третьих лиц к цифровым сведениям посредством сервиса цифровых документов с обязательным обеспечением защиты персональных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Цифрового кодекса и определяют порядок доступа третьих лиц к цифровым сведениям посредством сервиса цифровых документов с обязательным обеспечением защиты персональных данных.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одноразовый пароль – пароль, действительный только для одного сеанса аутентификации субъектов получения услуг в электронной форме;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персональных данных – действия, направленные на получение персональных данных;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персональных данных – действия, направленные на накопление, хранение, изменение, дополнение, использование, распространение, обезличивание, блокирование и уничтожение персональных данных;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персональных данных (далее – субъект) – физическое лицо, к которому относятся персональные данные;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короткий код – шестизначный код, сгенерированный сервисом цифровых документов для предоставления доступа к цифровому документу;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третье лицо – лицо, не являющееся субъектом, собственником и (или) оператором, но связанное с ними (ним) обстоятельствами или правоотношениями по сбору, обработке и защите персональных данных;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документ – нематериальное цифровое представление достоверных сведений, формируемое в цифровой среде на основании данных, содержащихся в национальных регистрах, в момент запроса или предъявления;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цифровом виде, сформированных на основании сведений из цифровых объектов;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цифровые сведения – данные, содержащиеся в национальных регистрах и иных государственных цифровых ресурсах, используемые для удостоверения фактов, прав и обязанностей без оформления отдельного документа;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цифровой объект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мобильное приложение "цифрового правительства" (далее – мобильное приложение) – программный продукт, установленный и запущенный на абонентском устройстве сотовой связи и предоставляющий доступ к государственным услугам и услугам, оказываемым в электронной форме, посредством сотовой связи и сети Интернет;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оператор "цифрового правительства" (далее – оператор) – юридическое лицо, определяемое Правительством Республики Казахстан, обеспечивающее функционирование цифровых объектов "цифрового правительства";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QR-код – тип матричных штрихкодов или двумерных штрихкодов.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доступа третьих лиц к цифровым сведениям посредством сервиса цифровых документов с обязательным обеспечением защиты персональных данных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Доступ к цифровым сведениям или цифровым документам предоставляется при: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наличии согласия (отзыва) субъекта на сбор и обработку персональных данных, содержащего сведения,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"О персональных данных и их защите";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интеграции цифрового объекта третьего лица с мобильным приложением "цифрового правительства"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Цифрового кодекса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применения комплекса мер по обеспечению защиты персональных данных в соответствии с законодательством Республики Казахстан в сфере персональных данных и их защиты.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доступа третьих лиц к цифровым сведениям или цифровым документам субъекта на его абонентский номер отправляется короткое текстовое сообщение о получении доступа к цифровым сведениям или цифровым документам.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Получение доступа к цифровым сведениям или цифровым документам субъекта осуществляется в случаях инициации получения доступа к цифровым сведениям субъектом или третьим лицом.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доступа к цифровым сведениям или цифровым документам субъекта третьему лицу, субъектом предоставляется короткий код или QR-код, актуальность которых не превышает одной минуты с момента генерации.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Третье лицо осуществляет ввод короткого кода или считывание QR-кода посредством цифрового объекта, формирует и направляет запрос в мобильное приложение "цифрового правительства" на предоставление цифровых сведений или цифровых документов субъекта.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получения запроса посредством мобильного приложения "цифрового правительства" осуществляется проверка наличия и актуальности короткого кода или QR-кода, наличия профиля, цифровых сведений или цифровых документов субъекта в мобильном приложении "цифрового правительства".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положительном результате проверки посредством мобильного приложения "цифрового правительства" направляются цифровые сведения или цифровые документы субъекта в цифровой объект третьего лица.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отрицательном результате проверки посредством мобильного приложения "цифрового правительства" формируется и направляется сообщение об отказе в предоставлении цифровых сведений или цифровых документов субъекта в цифровой объект третьего лица, а цифровые сведения или цифровые документы субъекта не предоставляются.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получения доступа к цифровым сведениям или цифровым документам субъекта третье лицо посредством цифрового объекта формирует и направляет запрос в мобильное приложение "цифрового правительства" на получение согласия субъекта на предоставление третьему лицу его цифровых данных или сведений.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получения запроса посредством мобильного приложения "цифрового правительства" осуществляется проверка логина и пароля третьего лица и наличие профиля субъекта, цифровых сведений или цифровых документов субъекта.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отрицательном результате проверки посредством мобильного приложения "цифрового правительства" формируется и направляется сообщение об отказе в предоставлении цифровых сведений или цифровых документов субъекта в цифровой объект третьего лица, а цифровые сведения или цифровые документы субъекта не предоставляются.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положительном результате проверки посредством мобильного приложения "цифрового правительства" формируется и направляется одноразовый пароль на зарегистрированный на веб-портале "цифрового правительства" абонентский номер сотовой связи субъекта или отправляется короткое текстовое сообщение, содержащее одноразовый пароль, в личный кабинет субъекта на веб-портале "цифрового правительства".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получения одноразового пароля или текстового сообщения субъект предоставляет их третьему лицу для формирования им запроса на предоставление цифровых сведений или цифровых документов в мобильное приложение "цифрового правительства".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получения запроса посредством мобильного приложения "цифрового правительства" осуществляется проверка одноразового пароля, а также наличия профиля, цифровых сведений или цифровых документов субъекта в мобильном приложении "цифрового правительства".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положительном результате проверки посредством мобильного приложения "цифрового правительства" направляются цифровые сведения или цифровые документы субъекта в цифровой объект третьего лица.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отрицательном результате проверки посредством мобильного приложения "цифрового правительства" формируется и направляется сообщение в цифровой объект третьего лица об отказе в предоставлении цифровых сведений или цифровых документов субъекта, а цифровые сведения или цифровые документы субъекта не предоставляются.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