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ae13" w14:textId="61aa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24 июня 2026 года № 242. Зарегистрирован в Министерстве юстиции Республики Казахстан 25 июня 2026 года № 39088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ликвидации чрезвычайных ситуаций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2026 года № 242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 Республики Казахстан от 16 марта 2015 года № 235 "Об утверждении программ подготовки спасателей аварийно-спасательных служб и формирований" (зарегистрирован в Реестре государственной регистрации нормативных правовых актов под № 10772) следующие изменения: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Программах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подготовке спасателей аварийно-спасательных служб и формирований, утвержденных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Программы подготовки спасателей аварийно-спасательных служб и формирований (далее - Программы)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Первоначальный этап подготовки спасателей профессиональных военизированных аварийно-спасательных служб проходят вновь принятые на работу в службу граждане Республики Казахстан (далее - работники).".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11 июля 2018 года № 507 "Об утверждении Правил аттестации и переаттестации спасателей" (зарегистрирован в Реестре государственной регистрации нормативных правовых актов под № 17233) следующие изменения: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и переаттестации спасателей,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аттестации и переаттестации спасателей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и определяют порядок проведения аттестации и переаттестации спасателей на право ведения аварийно-спасательных работ.";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первичной аттестации подлежат граждане Республики Казахстан, решившие стать спасателями;";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спасателя проводится после прохождения ими: 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медицинского освидетельствования, подтвержденного медицинской справкой формы 075/у,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(далее – приказ № ҚР ДСМ-175/2020);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подготовки по программам подготовки спасателей аварийно-спасательных служб и формирований,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марта 2015 года № 235 "Об утверждении программ подготовки спасателей аварийно-спасательных служб и формирований" (зарегистрирован в Реестре государственной регистрации нормативных правовых актов под № 10772);";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Гражданам Республики Казахстан, прошедшим первичную аттестацию, выдается удостоверение спасателя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книжка спасателя по форме, согласно приложению 4 к настоящим Правилам и жетон спасателя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Граждане Республики Казахстан, не прошедшие первичную аттестацию, могут пройти повторную аттестацию в срок не позднее 1 месяца с момента проведения предыдущей аттестации. В случае отрицательных результатов повторной аттестации, с ним расторгается договор.";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Граждане Республики Казахстан, не прошедшие повторную аттестацию, допускаются к первичной аттестации не раньше 6 месяцев с момента проведения предыдущей аттестации на общих основаниях согласно требованиям пункта 5 настоящих Правил.".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24 сентября 2025 года № 416 "Об утверждении Правил и перечня представления материалов, обосновывающих наличие чрезвычайной ситуации социального, природного и техногенного характера, мероприятий по ее локализации и ликвидации, необходимость проведения мероприятий по обеспечению правового режима чрезвычайного положения, соответствующих обоснований и расчетов материально-технических, финансовых и людских ресурсов и о признании утратившим силу приказа Министра по чрезвычайным ситуациям Республики Казахстан от 14 апреля 2021 года № 170 "Об утверждении Правил и перечня представления материалов, обосновывающих наличие чрезвычайной ситуации природного и техногенного характера, мероприятий по ее локализации и ликвидации, соответствующих обоснований и расчетов материально-технических, финансовых и людских ресурсов" (зарегистрирован в Реестре государственной регистрации нормативных правовых актов № 36932) следующие изменения: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материалов, обосновывающих наличие чрезвычайной ситуации социального, природного и техногенного характера, необходимость проведения мероприятий по обеспечению правового режима чрезвычайного положения, соответствующих обоснований и расчетов материально-технических, финансовых и людских ресурсов, утвержденном приложением 2 к указанному приказу: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решение акима (столицы, области, города республиканского значения) акима района (города) или председателя Комиссии по предупреждению и ликвидации чрезвычайных ситуаций о проведении обследования пострадавших объектов и населения с участием членов комиссии по предупреждению и ликвидации чрезвычайных ситуаций созданной распоряжением акима по вопросам административно-распорядительного или оперативного характера и представителей заинтересованных государственных органов;";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проектно-сметная документация на неотложные работы по ликвидации чрезвычайных ситуаций, с приложением сводного сметного расчета затрат (с детальной расшифровкой сумм по видам первоочередных работ и расчетов материально-технических, финансовых и людских ресурсов) на запрашиваемую сумму, указанную в ходатайстве заявителя, подписанные членами Комиссии и руководителем финансово-экономической службы акима (столицы, области, города республиканского значения), акима района (города).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проектно-сметную документацию не включается стоимость утраченных товарно-материальных ценностей;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 выполнении мероприятий, предусмотренных статьей 98 Строительного кодекса Республики Казахстан, предоставляются дефектные ведомости, подтверждающие необходимость проведения ремонтных работ, составленные в соответствии с требованиями государственных нормативов в сфере архитектурной, градостроительной и строительной деятельности, а также предварительные затраты, составленные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 от 1 декабря 2022 года № 223-НҚ "Об утверждении нормативных документов по ценообразованию в строительстве";";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список граждан, составляемый на основании заявлений граждан, пострадавших от чрезвычайной ситуации, на получение социальной помощи на имя акима (столицы, области, города республиканского значения), акима района (города);";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обоснование выделения средств из резерва Правительства Республики Казахстан или из резерва соответствующего местного исполнительного органа столицы, области, города республиканского значения (города областного значения) и расчетов материально-технических, финансовых и людских ресурсов (с указанием видов работ, запрашиваемых сумм).".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