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5eac" w14:textId="ea15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июня 2026 года № 256. Зарегистрирован в Министерстве юстиции Республики Казахстан 25 июня 2026 года № 39087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некоторых приказов Министра сельского хозяйства Республики Казахстан, в которые вносятся изменения,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12 июля 2026 года, за исключением абзацев второго и пятого пункта 4 Перечня, которые вводятся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мая 2015 года № 4-1/502 "О некоторых вопросах системы гарантирования исполнения обязательств по зерновым распискам" (зарегистрирован в Реестре государственной регистрации нормативных правовых актов под № 11848) следующие изменения: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созданию, функционированию и ликвидации фондов гарантирования исполнения обязательств по зерновым распискам, условия участия хлебоприемных предприятий в системе гарантирования исполнения обязательств по зерновым распискам,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информация о держателях зерновых расписок – цифровой документ, формируемый в государственном цифровом реестре держателей зерновых расписок и предоставляемый хлебоприемным предприятием Фонду;";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сведений об отсутствии (наличии) задолженности, учет по которым ведется в органе государственных доходов, полученных по запросу налогоплательщика (налогового агента) из цифровых систем органов государственных доходов в соответствии с Правилами ведения лицевых счетов,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2018 года № 306 (зарегистрирован в Реестре государственной регистрации нормативных правовых актов под № 16601).";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Участник ежемесячно предоставляет Фонду информацию о держателях зерновых расписок из государственного цифрового реестра держателей зерновых расписок (далее – ГЦРДЗР), в целях мониторинга гарантируемых зерновых расписок.".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гарантий фонда (фондов) гарантирования исполнения обязательств по зерновым распискам и погашения обязательств по зерновым распискам фондом (фондами) гарантирования исполнения обязательств по зерновым распискам, утвержденных указанным приказом: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выписка с лицевого счета по зерновой расписке из ГЦРДЗР;";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отсутствия данных о зерновой расписке в ГЦРДЗР;".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30 июня 2016 года № 288 "Об утверждении форм, объема и периодичности передачи данных в государственный электронный реестр держателей зерновых расписок" (зарегистрирован в Реестре государственной регистрации нормативных правовых актов под № 13931) следующие изменения: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настоящего приказа изложить в следующей редакции: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форм, объема и периодичности передачи данных в государственный цифровой реестр держателей зерновых расписок"; 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настоящего приказа изложить в следующей редакции: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 и объем передачи данных в государственный цифровой реестр держателей зерновых расписок из автоматизированной цифровой системы государственного земельного кадастра по земельным участкам, оформленным за хлебоприемными предприятиями, согласно приложению 1 к настоящему приказу;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периодичность передачи данных в государственный цифровой реестр держателей зерновых расписок из автоматизированной цифровой системы государственного земельного кадастра по земельным участкам, оформленным за хлебоприемными предприятиями, согласно приложению 2 к настоящему приказу.".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25 января 2019 года № 33 "Об утверждении Правил проведения открытого конкурса по определению регистратора" (зарегистрирован в Реестре государственной регистрации нормативных правовых актов под №18249) следующие изменения: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открытого конкурса по определению регистратора,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регистраторская цифровая система (далее – цифровая система) – автоматизированная система ведения реестра, предназначенная для хранения, обработки, поиска, распространения, передачи и предоставления информации по зерновым распискам и их держателям;";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копии документов по цифровой системе, владельцем которой является потенциальный регистратор: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испытаний с положительным результатом испытаний цифровой системы на соответствие требованиям кибербезопасности или протокол испытаний с положительным результатом испытаний на соответствие требованиям кибербезопасности;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прейскурант цен на оказание платных электронных услуг клиентам цифровой системы;";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Комиссия определяет соответствие представленных документов и потенциальных регистраторов требованиям пункта 12 настоящих Правил.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наличия интеграционных взаимодействий цифровой системы с государственными системами и базами данных, указанными в пункте 3 Правил формирования и ведения государственного цифрового реестра держателей зерновых расписок,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28 июля 2015 года № 4-1/699 (зарегистрирован в Реестре государственной регистрации нормативных правовых актов № 12016), а также возможности проведения в цифровой системе операций с зерновыми расписками, в том числе с использованием технологий blockchain, потенциальный регистратор проводит для комиссии демонстрацию работы клиента в цифровой системе.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Демонстрация работы клиента в цифровой системе проводится на заседании комиссии после определения соответствия потенциального регистратора требованиям, указанным в пункте 12 настоящих Правил.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в течение срока представления конкурсных заявок представлена только одна конкурсная заявка, соответствующая требованиям, указанным в пункте 12 настоящих Правил, комиссия принимает решение об определении данного юридического лица регистратором.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срока представления конкурсных заявок представлены несколько конкурсных заявок, соответствующих требованиям, указанным в пункте 12 настоящих Правил, комиссия определяет регистратора исходя из наименьшего размера ежегодной абонентской платы за годовое обслуживание лицевого счета клиента цифровой системы.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ежегодная абонентская плата за предоставление доступа хлебоприемному предприятию к государственному цифровому реестру держателей зерновых расписок составляет тридцати шестикратный размер месячного расчетного показателя, а ежегодная абонентская плата за годовое обслуживание лицевого счета клиента (держателя зерновой расписки, владельца зерна, залогодержателя) определяется потенциальным регистратором самостоятельно.";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 июня 2021 года № 178 "Об утверждении Правил оказания государственной услуги "Выдача лицензии на оказание услуг по складской деятельности с выпуском зерновых расписок" и о признании утратившими силу некоторых нормативных правовых актов" (зарегистрирован в Реестре государственной регистрации нормативных правовых актов под № 22952) следующие изменения: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оказание услуг по складской деятельности с выпуском зерновых расписок":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оказание услуг по складской деятельности с выпуском зерновых расписок"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о государственных услугах)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(далее – Закон о разрешениях и уведомлениях) и определяют порядок оказания государственной услуги "Выдача лицензии на оказание услуг по складской деятельности с выпуском зерновых расписок" (далее – государственная услуга).";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веб-портал "цифрового правительства" (далее – портал)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получения государственной услуги юридическое лицо (далее –услугополучатель) направляет услугодателю посредством портала документы, указанные в пункте 8 Перечня.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государственной регистрации (перерегистрации) юридического лица, о зарегистрированных правах (обременениях) на недвижимое имущество (зернохранилище, элеватор, хлебоприемный пункт) и его технических характеристиках, о лицензии, об оплате в бюджет лицензионного сбора, услугодатель получает из государственных цифровых систем через шлюз "цифрового правительства".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цифровых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портал,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Переоформление лицензии осуществляется при: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изменении адреса места нахождения объекта без его физического перемещения для лицензии, выданной по классу "разрешения, выдаваемые на объекты".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не осуществляется по основаниям, указанным в подпунктах 2) и 4) части первой настоящего пункта, если изменения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произошли в связи с изменением наименования населенных пунктов, названия улиц в соответствии с требованиями Закона Республики Казахстан "Об административно-территориальном устройстве Республики Казахстан". Такие изменения адреса лицензиатов осуществляются посредством интеграции государственных цифровых систем.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о разрешениях и уведомлениях, при изменении наименования вида деятельности, для которых введен разрешительный порядок, лицензиат имеет право подать заявление о переоформлении лицензии и (или) приложения к лицензии.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Лицензиат, имеющий лицензию на вид деятельности, по которому произошло изменение наименования, вправе получить приложение к лицензии после предварительного переоформления лицензии.";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11) пунктом 2 статьи 5 Закона о государственных услугах.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Министерство сельского хозяйства Республики Казахстан (далее – Министерство) направляет информацию о внесенных изменениях и (или) дополнениях в настоящие Правила оператору информационно-коммуникационной инфраструктуры "цифрового правительства" и услугодателю.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 услугодатель в течение 3 (трех)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контакт-центр.";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к оказанию государственной услуги "Выдача лицензии на оказание услуг по складской деятельности с выпуском зерновых расписок"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к оказанию государственной услуги "Выдача лицензии на оказание услуг по складской деятельности с выпуском зерновых расписок"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к оказанию государственной услуги "Выдача лицензии на оказание услуг по складской деятельности с выпуском зерновых расписок"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июня 2022 года № 199 "Об утверждении Правил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рынок" (зарегистрирован в Реестре государственной регистрации нормативных правовых актов под № 28554) следующие изменения:</w:t>
      </w:r>
    </w:p>
    <w:bookmarkEnd w:id="55"/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копии документов, подтверждающих поставку национальной компанией в сфере агропромышленного комплекса продовольственного зерна в мукомольные организаций (копия приказа на реализацию продовольственного зерна из портала государственного цифрового реестра держателей зерновых расписок, накладная на отпуск запасов в сторону, акт приема-передачи);";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Местный исполнительный орган с момента получения от национальной компании в сфере агропромышленного комплекса заявки с полным пакетом документов в течение 2 (двух) рабочих дней направляет счет к оплате на выплату субсидий, загружаемый в цифровую систему "Казначейство-Клиент", для перечисления субсидий на банковский счет национальной компании в сфере агропромышленного комплекса.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Национальная компания в сфере агропромышленного комплекса дает согласие на использование сведений, составляющих охраняемую законом тайну в соответствии с действующим законодательством Республики Казахстан, а также на сбор, обработку, хранение, выгрузку и использование персональных данных, а также их передачу по запросу в уполномоченный орган по исполнению бюджета в рамках проекта по созданию в цифровой системы посубъектного мониторинга мер государственной поддержки бизнеса.";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марта 2025 года № 67 "Об утверждении Правил выплаты субсидий на удешевление стоимости затрат, связанных с перевозкой зерна, и Правил субсидирования расходов национальной компании в сфере агропромышленного комплекса, связанных с перевозкой зерна" (зарегистрирован в Реестре государственной регистрации нормативных правовых актов № 35770) следующие изменения: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субсидий на удешевление стоимости затрат, связанных с перевозкой зерна, утвержденных указанным приказом: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Администратор бюджетной программы в течение трех рабочих дней со дня получения реестра по перевозке зерна и сводную ведомость направляет счет к оплате по цифровой системе "Казначейство-клиент" на контрольный счет наличности оператора.";</w:t>
      </w:r>
    </w:p>
    <w:bookmarkEnd w:id="62"/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расходов национальной компании в сфере агропромышленного комплекса, связанных с перевозкой зерна, утвержденных указанным приказом: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Администратор бюджетной программы в течение трех рабочих дней со дня получения от национальной компании в сфере агропромышленного комплекса документов, соответствующих настоящим Правилам, направляет счет к оплате по цифровой системе "Казначейство-клиент" на контрольный счет наличности национальной компании в сфере агропромышленного комплекса.".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открытого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регистратора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(государственный орган)</w:t>
            </w:r>
          </w:p>
        </w:tc>
      </w:tr>
    </w:tbl>
    <w:bookmarkStart w:name="z10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6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наименование юридического лица)</w:t>
      </w:r>
    </w:p>
    <w:bookmarkStart w:name="z1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открытом конкурсе по определению регистратора.</w:t>
      </w:r>
    </w:p>
    <w:bookmarkEnd w:id="66"/>
    <w:bookmarkStart w:name="z1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подтверждаем, что информационная система:</w:t>
      </w:r>
    </w:p>
    <w:bookmarkEnd w:id="67"/>
    <w:bookmarkStart w:name="z1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веб-портальное решение;</w:t>
      </w:r>
    </w:p>
    <w:bookmarkEnd w:id="68"/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использует свободную систему управления базами данных с открытым исходным кодом;</w:t>
      </w:r>
    </w:p>
    <w:bookmarkEnd w:id="69"/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использует свободную операционную систему с открытым исходным кодом;</w:t>
      </w:r>
    </w:p>
    <w:bookmarkEnd w:id="70"/>
    <w:bookmarkStart w:name="z1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 акт о приемке в промышленную эксплуатацию цифровой системы в соответствии с законодательством об информатизации;</w:t>
      </w:r>
    </w:p>
    <w:bookmarkEnd w:id="71"/>
    <w:bookmarkStart w:name="z1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имеет акт испытаний с положительным результатом испытаний цифровой системы на соответствие требованиям кибербезопасности или протокол испытаний с положительным результатом испытаний на соответствие требованиям кибербезопасности;</w:t>
      </w:r>
    </w:p>
    <w:bookmarkEnd w:id="72"/>
    <w:bookmarkStart w:name="z1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использует blockchain-платформу для хранения данных цифровой системы об операциях с зерновыми расписками;</w:t>
      </w:r>
    </w:p>
    <w:bookmarkEnd w:id="73"/>
    <w:bookmarkStart w:name="z1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позволяет выполнять операции с зерновыми расписками в соответствии с Правилами формирования и ведения государственного цифрового реестра держателей зерновых расписок,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28 июля 2015 года № 4-1/699 (зарегистрирован в Реестре государственной регистрации нормативных правовых актов № 12016);</w:t>
      </w:r>
    </w:p>
    <w:bookmarkEnd w:id="74"/>
    <w:bookmarkStart w:name="z1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имеет интеграции с государственными системами и базами данных, в частности:</w:t>
      </w:r>
    </w:p>
    <w:bookmarkEnd w:id="75"/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руководство и межотраслевую координацию в сфере разрешений и уведомлений – в отношении юридических лиц, имеющих лицензию на осуществление деятельности по оказанию услуг по складской деятельности с выпуском зерновых расписок;</w:t>
      </w:r>
    </w:p>
    <w:bookmarkEnd w:id="76"/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регулирование деятельности в сфере бухгалтерского учета и финансовой отчетности – в отношении информации, предоставляемой хлебоприемными предприятиями в депозитарий финансовой отчетности;</w:t>
      </w:r>
    </w:p>
    <w:bookmarkEnd w:id="77"/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реализацию государственной политики и государственное регулирование деятельности в сфере государственной регистрации и государственного технического обследования недвижимого имущества – в отношении объектов недвижимости, зарегистрированных за хлебоприемными предприятиями;</w:t>
      </w:r>
    </w:p>
    <w:bookmarkEnd w:id="78"/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регулирование в области земельных отношений – в отношении земельных участков, зарегистрированных за хлебоприемными предприятиями;</w:t>
      </w:r>
    </w:p>
    <w:bookmarkEnd w:id="79"/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государственную регистрацию юридических лиц и учетную регистрацию филиалов и представительств – в отношении юридических лиц, филиалов и представительств, зарегистрированных в реестре;</w:t>
      </w:r>
    </w:p>
    <w:bookmarkEnd w:id="80"/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по управлению государственным имуществом – в отношении лицензиаров хлебоприемных предприятий и их пространственных (географических) данных;</w:t>
      </w:r>
    </w:p>
    <w:bookmarkEnd w:id="81"/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налоговое администрирование – в отношении данных по цифровым счетам-фактурам, выставленным хлебоприемными предприятиями и держателями зерновых расписок;</w:t>
      </w:r>
    </w:p>
    <w:bookmarkEnd w:id="82"/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железнодорожной компанией – в отношении сведений о транспортировке зерна на внутреннем рынке и на экспорт;</w:t>
      </w:r>
    </w:p>
    <w:bookmarkEnd w:id="83"/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формирование идентификационных номеров и ведение национальных реестров идентификационных номеров – в отношении физических лиц, зарегистрированных в реестре;</w:t>
      </w:r>
    </w:p>
    <w:bookmarkEnd w:id="84"/>
    <w:bookmarkStart w:name="z1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удостоверяющим центром Республики Казахстан – в отношении использования участниками цифровой системы электронной цифровой подписи при совершении клиентами операций в цифровой системе;</w:t>
      </w:r>
    </w:p>
    <w:bookmarkEnd w:id="85"/>
    <w:bookmarkStart w:name="z1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платежной системой банка второго уровня – для осуществления клиентом операций с использованием опции "поставка против платежа";</w:t>
      </w:r>
    </w:p>
    <w:bookmarkEnd w:id="86"/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функционирует 24 часа в сутки/7 дней в неделю, за исключением технических перерывов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и контактный телефон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13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оказание услуг по складской деятельности с выпуском зерновых расписок"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значения, столицы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выдачи лицензии и (или) приложения к лицензии, в том числе при переоформлении лицензии и (или) приложения к лицензии при реорганизации юридического лица-лицензиата в формах выделения и разделения – 10 (десять) рабочих дней;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лицензии, за исключением переоформления лицензии и (или) приложения к лицензии при реорганизации юридического лица-лицензиата в формах выделения и разделения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перевода лицензии и (или) приложения к лицензии в электронный формат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 (или) приложения к лицензии на оказание услуг по складской деятельности с выпуском зерновых расписок или мотивированный отказ в оказании государственной услуги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услугополучателям на платной основе.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кодекс), который составляет: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(десять) процентов от ставки при выдаче лицензии.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"цифрового правительства". Лицензионный сбор не взимается: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приложений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выдаче лицензий и (или) приложений к лицензии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заявлений и выдача результатов оказания государственной услуги осуществляются в ближайший следующий за ним рабочий день).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 (или) приложения к лицензии: заявление юридического лица для получения лицензии и (или) приложения к лицензии по форме согласно приложению 1 к настоящему Перечню в форме электронного документа, удостоверенного ЭЦП услугополучателя; электронная 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расписок, по форме согласно приложению 2 к настоящему Перечню; для переоформления лицензии и (или) приложения к лицензии: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для переоформления лицензии и (или) приложения к лицензии по форме согласно приложению 3 к настоящему Перечню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цифровых системах;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для переоформления лицензии и (или) приложения к лицензии по форме согласно приложению 3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выделение, на переоформление лицензии на выделенное юридическое лицо при реорганизации юридического лица-лицензиата в форме выделения;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расписок, по форме согласно приложению 2 к настоящему Перечню; для перевода лицензии и (или) приложения к лицензии в электронный формат: заявление юридического лица на перевод лицензии и (или) приложения к лицензии в электронный формат по форме согласно приложению 4 к настоящему Перечню в форме электронного документа, удостоверенного ЭЦП услугополучателя. Справка о государственной регистрации (перерегистрации) юридического лица, о зарегистрированных правах (обременениях) на недвижимое имущество (зернохранилище, элеватор, хлебоприемный пункт) и его технических характеристиках, о лицензии, об оплате в бюджет лицензионного сбора, услугодатель получает из государственных цифровых систем через шлюз "цифрового правительства" Истребование от услугополучателей документов, которые могут быть получены из цифровых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юридических лиц;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услугополучатель не соответствует квалификационным требованиям, предъявляемым к деятельности по оказанию услуг по складской деятельности с выпуском зерновых расписок, и перечню документов, подтверждающих соответствие им,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16 апреля 2015 года № 4-1/339 (зарегистрирован в Реестре государственной регистрации нормативных правовых актов № 11595)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установлена недостоверность документов, представленных услугополучателем для получения государственной услуги, и (или) данных (сведений), содержащихся в них. Основанием для отказа в оказании государственной услуги при переоформлении лицензии и (или) приложения к лицензии является непредставление или ненадлежащее оформление документов. При реорганизации юридического лица-лицензиата в формах выделения и разделения 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цифровых системах пользователей. Для использования цифрового документа необходимо пройти авторизацию методами доступными в мобильном приложении и цифровых системах пользователей, далее в разделе "Цифровые документы" просматривает необходимый документ для дальнейшего использования. Контактные телефоны справочных служб по вопросам оказания государственной услуги 8 (7172) 55-59-61,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 зерновых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9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юридического лица (в том числе иностранного юридического лица), бизнес- идентификационный номер филиала или представительства иностранного юридического лица при отсутствии бизнес-идентификационного номера у юридического лица)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 дома/здания (стационарного помещения)) Прилагается ______ листов. 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 Настоящим подтверждаю, что несу ответственность в соответствии с законодательством Республики Казахстан за достоверность представляемой 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__________ 20__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</w:p>
        </w:tc>
      </w:tr>
    </w:tbl>
    <w:bookmarkStart w:name="z16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95"/>
    <w:p>
      <w:pPr>
        <w:spacing w:after="0"/>
        <w:ind w:left="0"/>
        <w:jc w:val="both"/>
      </w:pPr>
      <w:bookmarkStart w:name="z163" w:id="9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юридического лица (в том числе иностранного юридического лица), бизнес- идентификационный номер филиала или представительства иностранного юридического лица при отсутствии бизнес- идентификационного номера у юридического лица)</w:t>
      </w:r>
    </w:p>
    <w:p>
      <w:pPr>
        <w:spacing w:after="0"/>
        <w:ind w:left="0"/>
        <w:jc w:val="both"/>
      </w:pPr>
      <w:bookmarkStart w:name="z164" w:id="97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(нужное подчеркнуть)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выданную(ое)(ых)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 и (или) приложения(й) к лицензии, дата выдачи, наименование лицензиара, выдавшего лицензию и (или) 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 по следующему (им) основанию(ям) (укажите в соответствующей ячейке Х):</w:t>
      </w:r>
    </w:p>
    <w:p>
      <w:pPr>
        <w:spacing w:after="0"/>
        <w:ind w:left="0"/>
        <w:jc w:val="both"/>
      </w:pPr>
      <w:bookmarkStart w:name="z165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 лицензиата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 лицензиата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 Адрес объекта осуществления деятельности или действий (операций) 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 дома/здания (стационарного помещения)) Прилагается ______ листов.</w:t>
      </w:r>
    </w:p>
    <w:bookmarkStart w:name="z16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лицензии; заявитель согласен на удостоверение заявления электронной цифровой подписью работника центра обслуживания населения (при обращении через центр обслуживания населения).</w:t>
      </w:r>
    </w:p>
    <w:bookmarkEnd w:id="99"/>
    <w:p>
      <w:pPr>
        <w:spacing w:after="0"/>
        <w:ind w:left="0"/>
        <w:jc w:val="both"/>
      </w:pPr>
      <w:bookmarkStart w:name="z167" w:id="100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 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(электронная 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</w:p>
        </w:tc>
      </w:tr>
    </w:tbl>
    <w:bookmarkStart w:name="z17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на перевод лицензии и (или) приложения к лицензии в электронный формат</w:t>
      </w:r>
    </w:p>
    <w:bookmarkEnd w:id="10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при отсутствии бизнес- идентификационного номера у юридического лица) прошу перевести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 в электронный формат.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 дома/здания (стационарного помещения)) 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(электронная 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 20____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компанией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реализации продовольственного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для регулирующего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7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местные исполнительные органы областей, городов республиканского значения, столицы и в Министерство сельского хозяйства Республики Казахстан</w:t>
      </w:r>
    </w:p>
    <w:bookmarkEnd w:id="102"/>
    <w:bookmarkStart w:name="z17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103"/>
    <w:bookmarkStart w:name="z17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поставке продовольственного зерна мукомольным организациям в целях стабилизации цен на муку пшеничную первого сорта и хлеб пшеничный из муки первого сорта</w:t>
      </w:r>
    </w:p>
    <w:bookmarkEnd w:id="104"/>
    <w:bookmarkStart w:name="z17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1-ПЗ</w:t>
      </w:r>
    </w:p>
    <w:bookmarkEnd w:id="105"/>
    <w:bookmarkStart w:name="z17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106"/>
    <w:bookmarkStart w:name="z17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_______ 20___ года</w:t>
      </w:r>
    </w:p>
    <w:bookmarkEnd w:id="107"/>
    <w:bookmarkStart w:name="z18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национальная компания в сфере агропромышленного комплекса</w:t>
      </w:r>
    </w:p>
    <w:bookmarkEnd w:id="108"/>
    <w:bookmarkStart w:name="z18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ежемесячно, до двадцатого числа месяца, следующего за отчетным месяцем.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11"/>
    <w:bookmarkStart w:name="z18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поставке продовольственного зерна мукомольным организациям в целях стабилизации цен на муку пшеничную первого сорта и хлеб пшеничный из муки первого сорта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мукомольной организации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мукомольной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поставки продовольственного зерна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Поставлено продовольственного зерна по фиксированной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5" w:id="11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подпись/электронная цифровая подпись</w:t>
      </w:r>
    </w:p>
    <w:p>
      <w:pPr>
        <w:spacing w:after="0"/>
        <w:ind w:left="0"/>
        <w:jc w:val="both"/>
      </w:pPr>
      <w:bookmarkStart w:name="z186" w:id="114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 электронная цифровая подпись</w:t>
      </w:r>
    </w:p>
    <w:bookmarkStart w:name="z1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 поставке продовольственного зерна мукомольным организациям в целях стабилизации цен на муку пшеничную первого сорта и хлеб пшеничный из муки первого сорта" приведено в приложении к настоящей форме.</w:t>
      </w:r>
    </w:p>
    <w:bookmarkEnd w:id="115"/>
    <w:bookmarkStart w:name="z18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форме, предназначенной для сбора административных данных на безвозмездной основе "Отчет о поставке продовольственного зерна мукомольным организациям в целях стабилизации цен на муку пшеничную первого сорта и хлеб пшеничный из муки первого сорта"</w:t>
      </w:r>
    </w:p>
    <w:bookmarkEnd w:id="116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поставке продовольственного зерна мукомольным организациям в целях стабилизации цен на муку пшеничную первого сорта и хлеб пшеничный из муки первого сорта" (индекс: форма 1-ПЗ, периодичность: ежемесячно)</w:t>
      </w:r>
    </w:p>
    <w:bookmarkStart w:name="z19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"/>
    <w:bookmarkStart w:name="z19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поставке продовольственного зерна мукомольным организациям в целях стабилизации цен на муку пшеничную первого сорта и хлеб пшеничный из муки первого сорта" (далее – Форма 1).</w:t>
      </w:r>
    </w:p>
    <w:bookmarkEnd w:id="118"/>
    <w:bookmarkStart w:name="z1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1 заполняется национальной компанией в сфере агропромышленного комплекса.</w:t>
      </w:r>
    </w:p>
    <w:bookmarkEnd w:id="119"/>
    <w:bookmarkStart w:name="z19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1 подписывается исполнителем и руководителем, либо лицом, исполняющим его обязанности.</w:t>
      </w:r>
    </w:p>
    <w:bookmarkEnd w:id="120"/>
    <w:bookmarkStart w:name="z19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1 предоставляется национальной компанией в сфере агропромышленного комплекса в местные исполнительные органы областей, городов республиканского значения, столицы и в Министерство сельского хозяйства Республики Казахстан ежемесячно, до двадцатого числа месяца, следующего за отчетным месяцем.</w:t>
      </w:r>
    </w:p>
    <w:bookmarkEnd w:id="121"/>
    <w:bookmarkStart w:name="z1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языке.</w:t>
      </w:r>
    </w:p>
    <w:bookmarkEnd w:id="122"/>
    <w:bookmarkStart w:name="z19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1</w:t>
      </w:r>
    </w:p>
    <w:bookmarkEnd w:id="123"/>
    <w:bookmarkStart w:name="z1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номер.</w:t>
      </w:r>
    </w:p>
    <w:bookmarkEnd w:id="124"/>
    <w:bookmarkStart w:name="z19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мукомольной организации.</w:t>
      </w:r>
    </w:p>
    <w:bookmarkEnd w:id="125"/>
    <w:bookmarkStart w:name="z1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адрес местонахождения мукомольной организации.</w:t>
      </w:r>
    </w:p>
    <w:bookmarkEnd w:id="126"/>
    <w:bookmarkStart w:name="z20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4 и 5 указываются номер и дата договора поставки продовольственного зерна.</w:t>
      </w:r>
    </w:p>
    <w:bookmarkEnd w:id="127"/>
    <w:bookmarkStart w:name="z20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графах 6, 7 и 8 указываются объем, цена и сумма продовольственного зерна по фиксированной цене, поставленного в мукомольную организацию в соответствующем месяце. 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компанией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реализации продовольственного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для регулирующего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</w:p>
        </w:tc>
      </w:tr>
    </w:tbl>
    <w:bookmarkStart w:name="z20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</w:t>
      </w:r>
    </w:p>
    <w:bookmarkEnd w:id="129"/>
    <w:bookmarkStart w:name="z20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130"/>
    <w:bookmarkStart w:name="z20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целевом использовании продовольственного зерна мукомольными организациями в целях стабилизации цен на муку пшеничную первого сорта и хлеб пшеничный из муки первого сорта</w:t>
      </w:r>
    </w:p>
    <w:bookmarkEnd w:id="131"/>
    <w:bookmarkStart w:name="z20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2-ПЗ</w:t>
      </w:r>
    </w:p>
    <w:bookmarkEnd w:id="132"/>
    <w:bookmarkStart w:name="z20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133"/>
    <w:bookmarkStart w:name="z20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_______ 20___ года</w:t>
      </w:r>
    </w:p>
    <w:bookmarkEnd w:id="134"/>
    <w:bookmarkStart w:name="z21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 местный исполнительный орган области, города республиканского значения и столицы</w:t>
      </w:r>
    </w:p>
    <w:bookmarkEnd w:id="135"/>
    <w:bookmarkStart w:name="z21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ежемесячно, до двадцать пятого числа месяца, следующего за отчетным месяцем.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38"/>
    <w:bookmarkStart w:name="z21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продовольственного зерна мукомольными организациями в целях стабилизации цен на муку пшеничную первого сорта и хлеб пшеничный из муки первого сорта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мукомольной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Закуплено продовольственного зерна по фиксированной цене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 продовольственного зерна,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муки пшеничной первого сорта для производства хлеба пшеничного из муки первого сорта по фиксированной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отрубей, 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5" w:id="14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сдачи отчета "____"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формы, предназначенной для сбора административных данных на безвозмездной основе "Отчет о целевом использовании продовольственного зерна мукомольными организациями в целях стабилизации цен на муку пшеничную первого сорта и хлеб пшеничный из муки первого сорта" приведено в приложении к настоящей форме.</w:t>
      </w:r>
    </w:p>
    <w:bookmarkStart w:name="z21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форме, предназначенной для сбора административных данных на безвозмездной основе "Отчет о целевом использовании продовольственного зерна мукомольными организациями в целях стабилизации цен на муку пшеничную первого сорта и хлеб пшеничный из муки первого сорта"</w:t>
      </w:r>
    </w:p>
    <w:bookmarkEnd w:id="141"/>
    <w:bookmarkStart w:name="z21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целевом использовании продовольственного зерна мукомольными организациями в целях стабилизации цен на муку пшеничную первого сорта и хлеб пшеничный из муки первого сорта" (индекс: форма 2-ПЗ, периодичность: ежемесячно)</w:t>
      </w:r>
    </w:p>
    <w:bookmarkEnd w:id="142"/>
    <w:bookmarkStart w:name="z21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"/>
    <w:bookmarkStart w:name="z21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целевом использовании продовольственного зерна мукомольными организациями в целях стабилизации цен на муку пшеничную первого сорта и хлеб пшеничный из муки первого сорта" (далее – Форма 2).</w:t>
      </w:r>
    </w:p>
    <w:bookmarkEnd w:id="144"/>
    <w:bookmarkStart w:name="z22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2 заполняется местными исполнительными органами области, города республиканского значения и столицы.</w:t>
      </w:r>
    </w:p>
    <w:bookmarkEnd w:id="145"/>
    <w:bookmarkStart w:name="z22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2 подписывается исполнителем и руководителем, либо лицом, исполняющим его обязанности.</w:t>
      </w:r>
    </w:p>
    <w:bookmarkEnd w:id="146"/>
    <w:bookmarkStart w:name="z22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2 предоставляется местными исполнительными органами области, города республиканского значения и столицы в Министерство сельского хозяйства Республики Казахстан ежемесячно, до двадцать пятого числа месяца, следующего за отчетным месяцем.</w:t>
      </w:r>
    </w:p>
    <w:bookmarkEnd w:id="147"/>
    <w:bookmarkStart w:name="z22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языке.</w:t>
      </w:r>
    </w:p>
    <w:bookmarkEnd w:id="148"/>
    <w:bookmarkStart w:name="z22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2</w:t>
      </w:r>
    </w:p>
    <w:bookmarkEnd w:id="149"/>
    <w:bookmarkStart w:name="z22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номер.</w:t>
      </w:r>
    </w:p>
    <w:bookmarkEnd w:id="150"/>
    <w:bookmarkStart w:name="z22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мукомольной организации.</w:t>
      </w:r>
    </w:p>
    <w:bookmarkEnd w:id="151"/>
    <w:bookmarkStart w:name="z22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3, 4 и 5 указывается объем, цена и сумма закупленного продовольственного зерна по фиксированной цене.</w:t>
      </w:r>
    </w:p>
    <w:bookmarkEnd w:id="152"/>
    <w:bookmarkStart w:name="z22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общий объем переработанного продовольственного зерна в тоннах.</w:t>
      </w:r>
    </w:p>
    <w:bookmarkEnd w:id="153"/>
    <w:bookmarkStart w:name="z22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7 и 8 указываются объемы полученной продукции – муки пшеничной первого сорта и отрубей в тоннах.</w:t>
      </w:r>
    </w:p>
    <w:bookmarkEnd w:id="154"/>
    <w:bookmarkStart w:name="z23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9, 10 и 11 указываются объем, цена и сумма реализованной муки пшеничной первого сорта для производства хлеба пшеничного из муки первого сорта по фиксированной цене.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