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27c8" w14:textId="f2c2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12 августа 2021 года № 437 "Об утверждении Правил по оказанию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24 июня 2026 года № 328. Зарегистрирован в Министерстве юстиции Республики Казахстан 25 июня 2026 года № 39084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августа 2021 года № 437 "Об утверждении Правил по оказанию государственной услуги "Приватизация жилищ из государственного жилищного фонда" (зарегистрирован в Реестре государственной регистрации нормативных правовых актов за № 23983)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"Приватизация жилищ из государственного жилищного фонда"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Государственная услуга оказывается на неоплачиваемой основе физическим лицам (далее – услугополучатель) местными исполнительными органами столицы, областей, городов республиканского значения, районов и городов областного значения (далее – услугодатель)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(далее – Постановление) и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9 и 10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ходатайства от акима столицы, области, города республиканского значения в адрес уполномоченного органа по управлению государственным имуществом;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уполномоченным органом по управлению государственным имуществом, согласованным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жилище, на основании ходатайства акима столицы, области, города республиканского значения;";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"Приватизация жилищ из 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корпорация); Веб-портал "цифрового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фонда: первый и второй этап: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коммунального государственного учреждения либо коммунального государственного предприятия: 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жилища из жилищного фонда коммунального государственного учреждения или коммунального государственного предприятия в коммунальный жилищный фонд, в том числе государственная регистрация в регистрирующем органе правоустанавливающих документов на жилище осуществляется в течение 15 (пятнадцати) календарных дней с даты вынесения решения о приватизации жилища; четвертый этап: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приватизации жилищ из жилищного фонда республиканского государственного учреждения либо республиканского государственного предприятия: первый и второй этап: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 передача жилища из республиканской в коммунальную собственность после вынесения решения о приватизации в течение 30 (тридцати) календарных дней: принятие решения уполномоченным органом по управлению государственным имуществом, согласованным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жилище, на основании ходатайства акима столицы, области, города республиканского значения в течение 15 (пятнадцать) календарных дней с даты принятия жилищной комиссией решения о приватизации жилища; подписание передаточного акта уполномоченными должностными лицами передающей и принимающей сторон и утверждение передаточного акта руководителем территориального подразделения уполномоченного органа по управлению государственным имуществом (заместителем Председателя Национального Банка Республики Казахстан)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округа, и государственная регистрация в регистрирующем органе правоустанавливающих документов на жилище в течение 15 (пятнадцать) календарных дней с даты принятия решений по жилищу;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этап: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 приватизации жилища между услугодателем и услугополучателем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фонда, из жилищного фонда коммунального государственного учреждения либо коммунального государственного предприятия: - решение жилищной комиссии о приватизации жилища либо мотивированный отказ; - договор о приватизации жилища между услугодателем и услугополучателем.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республиканского государственного учреждения либо республиканского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передаточный акт; - договор о приватизации жилища между услугодателем и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Неоплачиваемый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кодексу Республики Казахстан (далее - Кодекс) с перерывом на обед;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приватизацию занимаемого жилища, подписанное всеми совершеннолетними членами семьи нанимателя;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свидетельства о заключении (расторжении) брака, смерти членов семьи, рождении детей (по мере необходимости, в случае отсутствия сведений в цифровой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найма либо ордер на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случаях признания других лиц членами семьи услугополучателя, последним предоставляется копия решения суда о признании их членами семьи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в случаях отсутствия сведений в цифровых системах граждане Республики Казахстан, относящиеся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"О жилищных отношениях", дополнительно предоставляют копию документа, подтверждающую их право на безвозмездное получение в собственность занимаемых ими жилищ из государственного жилищного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граждане Республики Казахстан,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предоставляют копию справки с места работы (службы) либо копию документа, подтверждающего трудовую деятельность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кандидаты в космонавты, космонавты предоставляют копию документа, подтверждающий их статус, который присваивается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документ, подтверждающий отсутствие задолженности по договору найма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случае приватизации в соответствии с пунктом 11 Правил – копию документа, подтверждающего принадлежность к категории граждан Республики Казахстан, имеющих право на безвозмездное получение в собственность жилища из государственного жилищного фонда.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сведения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услугодатель получает на всех членов семьи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услуги, не допускается истребование от услугополучателей документов и сведений, которые получаются из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квартиры согласно договору найма (аренды) от "____" ___________ 20__ года № ____по адресу: ____________________________________безвозмездно, так как я являюсь________________.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 - полностью) (№ документа, удостоверяющий личность, когда и кем выдан,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Приложения:____________________.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(ФИО, степень родства, № документа, удостоверяющий личность, когда и кем выдан,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номер) согласен (на) на приватизацию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квартиры на имя______________________по адресу: (ФИО) ________________ безвомездно.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законодательством Республики Казахстан и даем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услугополучателем: в ___часов "__"___20__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- ЭЦП) услугополучателя и совершеннолетних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услугодателем: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и моей семьей квартиры согласно договору найма (аренды) от "___" _____ 20__ года №____по адресу: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выкупа по остаточной стоимости (или в рассрочку на срок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равными суммами, первоначальный взнос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 полностью) (№ документа, удостоверяющий личность, когда и кем выдан,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Приложения: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(ФИО, степень родства, № документа, удостоверяющий личность, когда и кем выдан, индивидуальный идентификационный номер) согласен (на) на приватизацию квартиры на имя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адресу:__________________________________ на вышеуказанных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Подтверждаем достоверность представленной информации, осведомлены об ответственности за представление недостоверных сведений в соответствии с законодательством Республики Казахстан и даем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услугополучателем: в ___ часов "__" _____ 20__ года. Данные из электронной цифровой подписи (далее - ЭЦП) услугополучателя и совершеннолетних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услугодателем: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