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a878" w14:textId="680a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22 июня 2026 года № 323. Зарегистрирован в Министерстве юстиции Республики Казахстан 25 июня 2026 года № 39080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01.07.2027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31 марта 2025 года № 105 "Об утверждении Правил постановки на учет нуждающихся в жилище лиц и предоставления жилища из жилищного фонда государственных учреждений и государственных предприятий" (зарегистрирован в Реестре государственной регистрации нормативных правовых актов за № 35912)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нуждающихся в жилище лиц и предоставления жилища из жилищного фонда государственных учреждений и государственных предприятий,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Предоставление и пользование жилищем депутатами Курултая Республики Казахстан, судьями Конституционного Суда Республики Казахстан и судьями Верховного Суда Республики Казахстан, местных и других судов обеспечивается в порядке и на условиях соответствующих конституционных законов.".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промышленности и строительства Республики Казахстан от 17 апреля 2025 года № 130 "Об утверждении Правил постановки на учет нуждающихся в жилище граждан Республики Казахстан, кандасов, в электронную базу "Центр обеспечения жилищем"" (зарегистрирован в Реестре государственной регистрации нормативных правовых актов за № 36002) следующее изменение: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нуждающихся в жилище граждан Республики Казахстан, кандасов, в электронную базу "Центр обеспечения жилищем", утвержденных указанным приказом: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 ответственных услугах".";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"Постановка на учет нуждающихся в жилище граждан Республики Казахстан, кандасов в электронную базу "Центр обеспечения жилищем"", утвержденных приложением 1 к указанному приказу: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порядкового номера 7,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оплачиваемый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в электронную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обеспечения жилищем"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постановку на учет в электронную базу "Центр обеспечения жилищем"</w:t>
      </w:r>
    </w:p>
    <w:bookmarkEnd w:id="17"/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Настоящим я, _________________________________________________________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поставить меня на учет в электронную базу "Центр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жилищем", в качестве нуждающегося в жилье.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я,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номер), являясь законным представителем, а также действуя от имени и в интересах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недееспособного/несовершеннолетнего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поставить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недееспособного/несовершеннолетнего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учет в электронную базу "Центр обеспечения жилищем",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нуждающегося в жилье.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возражаю проверки на наличия или отсутствия жилища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меня и членов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сбор и обработку сведений и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публикацию данных на интернет-ресурсе АО "Отбасы 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 и согласен с постановкой на учет нуждающихся в жилье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 принадлежности к лицам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подтверждающих сведений в государственных базах данных.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