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e7bf" w14:textId="5f4e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июня 2026 года № 268. Зарегистрирован в Министерстве юстиции Республики Казахстан 25 июня 2026 года № 39079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под № 32737)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лиц с инвалидностью,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207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квотирования рабочих мест для лиц с инвалидностью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квотирования рабочих мест для лиц с инвалидностью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 (далее – Социальный кодекс) и устанавливают порядок квотирования рабочих мест для лиц с инвалидностью.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столицы, областей, городов республиканского значения,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рабочих мест (далее – квота) – минимальное количество рабочих мест, на которые работодатель обязан трудоустроить лиц с инвалидностью, не имеющих медицинских противопоказаний для трудовой деятельности;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квотирование рабочих мест – предоставление рабочих мест работодателями для трудоустройства лиц с инвалидностью;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карьерный центр – филиал центра трудовой мобильности, осуществляющий выполнение его функций в районах, столице, городах республиканского и областного значения;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биржа труда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устанавливают квоты в размере от двух до четырех процентов для трудоустройства лиц с инвалидностью работодателям со списочной численностью работников от 50 человек и выше без учета рабочих мест на тяжелых работах, работах с вредными, опасными условиями труда.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Общественным объединениям лиц с инвалидностью, а также организациям, где численность лиц с инвалидностью составляет более двадцати процентов от среднегодовой численности работников, квота не устанавливается.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квотирования рабочих мест для лиц с инвалидностью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Квота для лиц с инвалидностью формируется автоматически в автоматизированной цифровой системе "Рынок труда" на основании: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анализа, прогнозирования текущего спроса и предложения на рабочую силу из числа лиц с инвалидностью на рынке труда в соответствующей административно-территориальной единице;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действующих работодателей в районах, столице, городах областного и республиканского значения;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списочной численности работников работодателей в районах, столице, городах областного и республиканского значения;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сведений о количестве действующих рабочих мест работодателя для трудоустройства лиц с инвалидностью;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 сведений о количестве действующих трудовых договоров, заключенных между работодателями и лицами с инвалидностью;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безработных лиц с инвалидностью, зарегистрированных карьерным центром.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Квота для лиц с инвалидностью устанавливается без учета рабочих мест на тяжелых работах, работах с вредными, опасными условиями труда работодателям со списочной численностью работников: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квоты устанавливается исходя из списочной численности работников работодателя на основании трудовых договоров, зарегистрированных в единой системе учета трудовых договоров, и произведенных социальных платежей согласно данным автоматизированной цифровой системы "Организация обработки платежей" за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за последние 12 месяцев, предшествующих дате установления квоты.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ликвидации юридического лица либо прекращения деятельности работодателя – физического лица корректировка квоты осуществляется с даты внесения соответствующих сведений в цифровой системе уполномоченного органа.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работодателей, сформированный в соответствии с пунктами 5, 6 настоящих Правил, доступен в автоматизированной цифровой системе "Рынок труда" местному исполнительному органу к 1 декабря, предшествующего году установления квоты, для организации работы по утверждению Перечня работодателей, к которым установлены квоты рабочих мест для лиц с инвалидностью (далее – Перечень).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до 1 января года, на который устанавливается квота, утверждает Перечень с указанием наименования работодателя и размера установленной квоты.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включении в Перечень в личный кабинет работодателю на Электронной бирже труда направляется уведомление об установленной квоте рабочих мест для лиц с инвалидностью (далее – уведомление) по форме согласно приложению 1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до 10 января года, на который устанавливается квота, на Электронной бирже труда публикует список работодателей, включенных в Перечень.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в течение 15 (пятнадцати) календарных дней со дня получения уведомления направляет в карьерный центр посредством личного кабинета на Электронной бирже труда информацию о рабочих местах для лиц с инвалидностью в рамках установленной квоты с указанием количества рабочих мест, профессий, условий труда и размера оплаты труда в месяц согласно приложению 2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Выполнением квоты является трудоустройство работодателем лиц с инвалидностью, которое подтверждается наличием трудового договора по основному месту работы, зарегистрированному в единой системе учета трудовых договоров, и фактическая занятость лиц с инвалидностью на основе перечислений социальных платежей.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занятость лиц с инвалидностью определяется как сумма месяцев занятости лиц с инвалидностью у работодателя в течение календарного года.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рабочих мест для выполнения квоты формируются автоматически ежеквартально, к 5 числу второго месяца, следующего за отчетным кварталом, в автоматизированной цифровой системе "Рынок труда".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квотирования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работодателя об установленной квоте рабочих мест для лиц с инвалидностью</w:t>
      </w:r>
    </w:p>
    <w:bookmarkEnd w:id="44"/>
    <w:p>
      <w:pPr>
        <w:spacing w:after="0"/>
        <w:ind w:left="0"/>
        <w:jc w:val="both"/>
      </w:pPr>
      <w:bookmarkStart w:name="z54" w:id="45"/>
      <w:r>
        <w:rPr>
          <w:rFonts w:ascii="Times New Roman"/>
          <w:b w:val="false"/>
          <w:i w:val="false"/>
          <w:color w:val="000000"/>
          <w:sz w:val="28"/>
        </w:rPr>
        <w:t>
      Уважаемый (-ое) _________________________________________!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11 Правил квотирования рабочих мест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инвалидностью,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 7 июня 2023 года № 207,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об установлении квоты трудоустройства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Вашей организации в количестве 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Благодарим за сотрудничество!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квотирования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квотируемых рабочих местах для трудоустройства лиц с инвалидностью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(заполняется автоматически из государственных цифровых систем)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район, город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квотируемых рабочих мест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Карточка квотируемого рабочего места (заполняется для каждого свободного квотируемого рабочего места)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трудоустройства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Условия труда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дистанционной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Физическая нагрузка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физической нагрузки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длительное состояние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перемещение (подъем) тяжестей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Доступность рабочего места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доступно для лиц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слуха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Адаптация условий труда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готово для трудоустройства лица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адаптация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адаптации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консультация карьерного центра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Планируемая заработная плата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заполнения рабочих мест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принять работника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Контактное лицо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работодателя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