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f4fa" w14:textId="97bf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29 января 2015 года № 67 "Об утверждении Правил распределения ресурса нумерации и выделения номеров, а также их изъятия"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24 июня 2026 года № 351/НҚ. Зарегистрирован в Министерстве юстиции Республики Казахстан 24 июня 2026 года № 39074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29 января 2015 года № 67 "Об утверждении Правил распределения ресурса нумерации и выделения номеров, а также их изъятия" (зарегистрирован в Реестре государственной регистрации нормативных правовых актов за № 10445)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ресурса нумерации и выделения номеров, а также их изъятия,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распределения ресурса нумерации и выделения номеров, а также их изъятия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связи"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распределения ресурса нумерации и выделения номеров, а также их изъятия.";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услуга оказывается физическим и юридическим лицам (далее – услугополучатель) Комитетом телекоммуникаций Министерства искусственного интеллекта и цифрового развития Республики Казахстан (далее – услугодатель).";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понятия, используемые в настоящих Правилах: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перенос абонентского номера – услуга по сохранению и использованию абонентского номера в сетях сотовой связи, предоставляемая абоненту при заключении им нового договора об оказании услуг сотовой связи с другим оператором сотовой связи;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коммуникаций государственных органов с населением - центральный исполнительный орган, осуществляющий руководство и межведомственную координацию в сфере коммуникаций государственных органов с населением;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маршрутный номер (routing number, RN) – адресная информация, используемая в сетях сотовой связи и телекоммуникаций общего пользования для осуществления вызовов к перенесенному абонентскому номеру сотовой связи. Маршрутный номер (routing number, RN) содержит префикс (одну шестнадцатеричную цифру "D"), и код сети оператора сотовой связи, состоящий из двух десятичных знаков;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ограниченность ресурса нумерации на данной территории или в зоне нумерации с кодом DEF - состояние сети телекоммуникаций, функционирующей на данной территории или в зоне нумерации с кодом DEF, при котором ресурс нумерации, выделенный всем операторам связи и запрашиваемый по заявлениям операторов связи, превышает 90 процентов от доступного;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емкость нумерации сети - количество номеров, идентифицирующих оконечное пользовательское оборудование сети телекоммуникаций;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планируемая емкость нумерации сети - емкость нумерации сети телекоммуникаций, которую планирует достичь оператор связи при развитии сети на определенный период;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задействованная емкость нумерации сети - емкость нумерации сети, учитывающая номера, идентифицирующие все подключенное в сети оконечное (пользовательское) оборудование, включая номера, используемые для контроля и служебных целей, а также забронированные пользователем номера, за обслуживание которых взимается абонентская плата;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максимально возможная емкость нумерации сети - максимальная емкость нумерации сети в рамках принятой на сети значности нумерации;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интеллектуальная сеть - коммуникационная сеть, совмещающая передачу и обработку данных;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доступный ресурс нумерации - свободный ресурс нумерации, для использования которого имеется техническая возможность;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провайдер услуги - физическое или юридическое лицо, не обладающее собственной инфраструктурой связи и оказывающее услуги телекоммуникаций пользователям через сети операторов связи;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логический номер абонента услуги - часть номера абонента услуги интеллектуальной сети связи Х1..Хn, идентифицирующая непосредственно абонента услуги. Логические номера абонентов услуг "(Х4)Х5Х6Х7" выделяются оператором связи (провайдером услуги) при абонировании услуги;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в сфере оказания государственных и социально ответственных услуг - центральный государственный орган, осуществляющий руководство и межотраслевую координацию в сфере оказания государственных и социально ответственных услуг;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"кочевание" (nomadicity) номера - способность пользователя в сети фиксированной телефонной связи поменять свою точку сетевого доступа;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префикс - индикатор, состоящий из одного или большего числа знаков, которые позволяют осуществить выбор различных форматов номера, сетей, служб, операторов связи;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сеть фиксированной связи – сеть телекоммуникаций, оконечные терминалы которой имеют территориально фиксированное место расположения. Сети фиксированной телефонной связи подразделяются на: местные сети телекоммуникаций, сети телекоммуникаций операторов междугородной и/или международной связи, фиксированной спутниковой связи;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код ABC - код географической зоны нумерации, идентифицирующий сеть телекоммуникаций, либо ее часть;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код DEF - код негеографической зоны нумерации, идентифицирующий услугу интеллектуальной сети связи или телекоммуникационную сеть;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индекс "X1" - код миллионной группы номеров зонового телефонного номера абонента географически определяемой зоны нумерации;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индекс "X1X2" - код стотысячной группы номеров зонового телефонного номера абонента географически определяемой зоны нумерации;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индекс "Х1Х2Х3" - код десятитысячной группы номеров зонового телефонного номера абонента географически определяемой зоны нумерации.";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Услугодатель организует работу по учету ресурса нумерации (выделение, изъятие) и ведет реестр распределенных и резервных ресурсов нумерации (далее – реестр)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Для получения номеров услугополучатель посредством веб-портала "цифрового правительства" www.egov.kz, www.elicense.kz (далее – портал) направляет услугодателю: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выделение номеров,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пояснительную записку,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транзитных коммутационных станций сети оператора, являющихся стандартными точками присоединения сетей с целью выбора операторов междугородной и (или) международной связи в каждом регионе присутствия оператора – в случае получения префикса выбора оператора междугородной и (или) международной связи;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подробное описание услуги, обоснование целесообразности организации этой услуги; конкретное описание способа оказания предлагаемой услуги, предложения по тарификации и маршрутизации вызовов – для получения кода оператора "Х1Х2Х3(Х4)", предоставляющего услуги связи с использованием КДУ во вновь вводимой или в действующей ранее услуге.";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Услугодатель осуществляет изъятие ресурса нумерации в следующих случаях: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заявлению получателя ресурса нумерации,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уведомлению уполномоченного органа в сфере коммуникаций государственных органов с населением о не прохождении контакт-центром государственного органа периодической аттестации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реестра, а также аккредитации каналов коммуникаций государственных органов с населением, утвержденных приказом Министра культуры и информации Республики Казахстан от 11 марта 2024 года № 93-НҚ (зарегистрирован в Реестре государственной регистрации нормативных правовых актов за № 34142);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уведомлению уполномоченного органа в сфере оказания государственных и социально ответственных услуг в случаях неисполнения контакт-центром государственного органа положений Типовых требований по организации работы контакт-центров административных органов,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сентября 2023 года № 443/НҚ (зарегистрирован в Реестре государственной регистрации нормативных правовых актов за № 33483);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решению суда;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неиспользования ресурса нумерации более одного года со дня издания приказа о выделении ресурса нумерации.";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Канцелярия услугодателя в день поступления документов осуществляет их прием и регистрацию.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двух рабочих дней с момента регистрации документов, проверяет полноту представленных документов.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сотрудник ответственного структурного подразделения услугодателя в течение срока, указанного в части второй настоящего пункта, готовит мотивированный отказ в дальнейшем рассмотрении заявления. Мотивированный отказ в дальнейшем рассмотрении заявления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документов, сотрудник ответственного структурного подразделения услугодателя в течение срока, указанного в части второй настоящего пункта, рассматривает документы, и далее в течение трех рабочих дней осуществляет подбор свободных номеров, в том числе запрашиваемый номер из реестра, и издает приказ о выделении или об изъятии номеров, либо готовит мотивированный отказ в оказании государственной услуги, который направляется услугополучателю в "личный кабинет" в форме электронного документа, подписанного ЭЦП уполномоченного лица услугодателя. 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создания контакт-центра государственного органа при предоставлении услугополучателем полного пакета документов услугодатель в течение 2 (двух) рабочих дней со дня поступления заявления направляет пакет документов на согласование в уполномоченные органы в сфере коммуникаций государственных органов с населением и в сфере оказания государственных и социально ответственных услуг в пределах их компетенции.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в сфере коммуникаций государственных органов с населением и в сфере оказания государственных и социально ответственных услуг в течение 8 (восьми) рабочих дней представляют ответ о согласовании либо об отказе в согласовании.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на основании рассмотрения представленных документов, а также результатов согласования уполномоченных органов в сфере коммуникаций государственных органов с населением и в сфере оказания государственных и социально ответственных услуг издает приказ о выделении ресурса нумераций, либо готовит мотивированный отказ в оказании государственной услуги, который направляется услугополучателю в "личный кабинет" в форме электронного документа, подписанного ЭЦП уполномоченного лица услугодателя.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течении 1 (одного) рабочего дня при принятии положительного решения уведомляет уполномоченные органы в сфере коммуникаций государственных органов с населением и в сфере оказания государственных и социально ответственных услуг о выделении ресурса нумераций.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"цифрового правительства";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Услугодатель отказывает в выделении номеров по следующим основаниям: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отрицательное заключение экспертизы, исследования либо проверки;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отрицательный результат согласования уполномоченных органов в сфере коммуникаций государственных органов с населением и в сфере оказания государственных и социально ответственных услуг — в случаях организации контакт-центра государственного органа.";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 услугополучателя, поступившая в адрес услугодателя и в вышестоящий государственный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пяти рабочих дней со дня ее регистрации.";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тридцать шестого, пятьдесят седьмого и шестьдесят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3" w:id="6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4" w:id="6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 нумерации и выделения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номеров, а также их изъятия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"Распределение ресурса нумерации и выделение номеров, а также их изъятие"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телекоммуникаций Министерства искусственного интеллекта и цифрового развития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рабочих дней. Для создания контакт-центра государственного органа двенадцать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выделении или изъятии номеров;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Веб-портала "цифрового правительства" www.egov.kz, www.elicense.kz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Услугодателя – с понедельника по пятницу с 8.00 до 17.30 часов с перерывом на обед с 13.00 до 14.30 часов, за исключением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искусственного интеллекта и цифрового развития Республики Казахстан: www.gov.egov.kz;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номеров: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выделение номеров, по форме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пояснительную записку, по форме согласно приложению 4 к настоящим Правилам. перечень транзитных коммутационных станций сети оператора, являющихся стандартными точками присоединения сетей с целью выбора операторов междугородной и (или) международной связи в каждом регионе присутствия оператора – в случае получения префикса выбора оператора междугородной и (или) международной связи; подробное описание услуги, обоснование целесообразности организации этой услуги; конкретное описание способа оказания предлагаемой услуги, предложения по тарификации и маршрутизации вызовов – для получения кода оператора "Х1Х2Х3(Х4)", предоставляющего услуги связи с использованием КДУ во вновь вводимой или в действующей ранее услуге.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Сведения, необходимые для аккредитации контакт-центра государственного органа: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Поручение Президента Республики Казахстан, Администрации Президента Республики Казахстан, Премьер-Министра Республики Казахстан и (или) Правительства Республики Казахстан по вопросу создания канала коммуникаций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Сведения, необходимые для создания контакт-центра государственного органа: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для консультации, принятия обращений;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программных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рабочего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подведомственность услугополучатля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контакт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период 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изъятия номеров: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изъятие номеров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 3)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отрицательный результат согласования уполномоченных органов в сфере коммуникаций государственных органов с населением и в сфере оказания государственных и социально ответственных услуг — в случаях организации контакт-центра государственного органа.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 Услугополучатель имеет возможность получения услуги в электронной форме через портал при условии наличия ЭЦП. Контактные телефоны справочных служб по вопросам оказания государственной услуги указаны на интернет-ресурсе Министерства искуственного интелекта и цифрового развития Республики Казахстан: www.gov.egov.kz,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 нумерации и выделения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номеров, а также их изъятия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распределенных и резервных ресурсов нумерации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 нумерации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распределенных или резервных ресурсов нумерации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использования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 правовая форма услугополучателя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Подведомственность услугополучателя (для организации Контакт-Центра госоргана)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Контактне данные (телефон, е-mail)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контакт центра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и сфера обслуживания контакт-центра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 выделении номеров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приказа об, изъятии номеров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 нумерации и выделения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номеров, а также их изъятия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</w:t>
      </w:r>
    </w:p>
    <w:bookmarkEnd w:id="69"/>
    <w:bookmarkStart w:name="z1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и тип сети.</w:t>
      </w:r>
    </w:p>
    <w:bookmarkEnd w:id="70"/>
    <w:bookmarkStart w:name="z11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Административно-организационные принципы обеспечения функционирования сети (формы собственности, владелец, эксплуатирующие организации, организация - международный оператор, их правовые и функциональные отношения).</w:t>
      </w:r>
    </w:p>
    <w:bookmarkEnd w:id="71"/>
    <w:bookmarkStart w:name="z1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Эксплуатационная готовность сети на момент подачи заявления (или срок начала эксплуатации).</w:t>
      </w:r>
    </w:p>
    <w:bookmarkEnd w:id="72"/>
    <w:bookmarkStart w:name="z12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Краткие технические принципы построения сети:</w:t>
      </w:r>
    </w:p>
    <w:bookmarkEnd w:id="73"/>
    <w:bookmarkStart w:name="z12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структура, в том числе элементы, осуществляющие взаимодействие с междугородными (международными, внутризоновыми) сетями;</w:t>
      </w:r>
    </w:p>
    <w:bookmarkEnd w:id="74"/>
    <w:bookmarkStart w:name="z1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обеспечение сопряжения с междугородными (международными) сетями (протоколы межсетевого сопряжения, непосредственное сопряжение, типы каналов связи и способы их организации).</w:t>
      </w:r>
    </w:p>
    <w:bookmarkEnd w:id="75"/>
    <w:bookmarkStart w:name="z1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Организационно-техническая готовность сети для предоставления услуг междугородной и международной связи, услуг доступа к сети Интернет, услугам IP-телефонии (Интернет-телефонии) и услугам интеллектуальных сетей связи (наличие соглашений с операторами зарубежных сетей сопряжения, с отечественными сетями или международными транзитными узлами о предоставлении транзита, с поставщиками международных каналов, наличие и функциональная готовность технических средств).</w:t>
      </w:r>
    </w:p>
    <w:bookmarkEnd w:id="76"/>
    <w:bookmarkStart w:name="z1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Масштабы функционирования сети:</w:t>
      </w:r>
    </w:p>
    <w:bookmarkEnd w:id="77"/>
    <w:bookmarkStart w:name="z1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топология сети (перечень городов и регионов Республики Казахстан, стран СНГ, других зарубежных стран, охватываемых сетью);</w:t>
      </w:r>
    </w:p>
    <w:bookmarkEnd w:id="78"/>
    <w:bookmarkStart w:name="z1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пользователей, в том числе пользующихся услугами междугородной (международной) связи;</w:t>
      </w:r>
    </w:p>
    <w:bookmarkEnd w:id="79"/>
    <w:bookmarkStart w:name="z1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зарубежных сетей и транзитных узлов, с которыми будет осуществляться непосредственное сопряжение;</w:t>
      </w:r>
    </w:p>
    <w:bookmarkEnd w:id="80"/>
    <w:bookmarkStart w:name="z1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предоставления пользователям выхода к абонентам зарубежных сетей, не имеющих непосредственного сопряжения с заявляемой сетью;</w:t>
      </w:r>
    </w:p>
    <w:bookmarkEnd w:id="81"/>
    <w:bookmarkStart w:name="z1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междугородный (международный) трафик (входящий, исходящий);</w:t>
      </w:r>
    </w:p>
    <w:bookmarkEnd w:id="82"/>
    <w:bookmarkStart w:name="z1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 услуг.</w:t>
      </w:r>
    </w:p>
    <w:bookmarkEnd w:id="83"/>
    <w:bookmarkStart w:name="z1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Принципы построения плана нумерации сети.</w:t>
      </w:r>
    </w:p>
    <w:bookmarkEnd w:id="84"/>
    <w:bookmarkStart w:name="z1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услуг.</w:t>
      </w:r>
    </w:p>
    <w:bookmarkEnd w:id="85"/>
    <w:bookmarkStart w:name="z13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об инфраструктуре, кадровых и финансовых ресурсах, необходимых для работы канала коммуникаций.</w:t>
      </w:r>
    </w:p>
    <w:bookmarkEnd w:id="86"/>
    <w:bookmarkStart w:name="z1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Обоснование необходимости канала коммуникаций, в том числе международный опыт, рекомендации международных организаций, результаты проведенного опроса (при наличии).</w:t>
      </w:r>
    </w:p>
    <w:bookmarkEnd w:id="87"/>
    <w:bookmarkStart w:name="z13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Вопросы для консультации, принятия обращений.</w:t>
      </w:r>
    </w:p>
    <w:bookmarkEnd w:id="88"/>
    <w:bookmarkStart w:name="z13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Наличие программных продуктов.</w:t>
      </w:r>
    </w:p>
    <w:bookmarkEnd w:id="89"/>
    <w:bookmarkStart w:name="z1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Оснащенность рабочего места.</w:t>
      </w:r>
    </w:p>
    <w:bookmarkEnd w:id="90"/>
    <w:bookmarkStart w:name="z1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91"/>
    <w:bookmarkStart w:name="z1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пунктам 4, 5 излагаются сведения по состоянию на момент подачи заявления и приводятся данные по планам развития сети;</w:t>
      </w:r>
    </w:p>
    <w:bookmarkEnd w:id="92"/>
    <w:bookmarkStart w:name="z14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5 действителен только для операторов, запрашивающих коды зон нумерации "DEF", коды "DEFX1" и "DEFX1X2", коды операторов связи (провайдеров услуг) "Х1Х2Х3(Х4)" в кодах доступа к услугам, для операторов междугородной и (или) международной связи, запрашивающих префикс выбора оператора;</w:t>
      </w:r>
    </w:p>
    <w:bookmarkEnd w:id="93"/>
    <w:bookmarkStart w:name="z14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подпункты 3)-5) пункта 6 действительны только для операторов, запрашивающих коды зон нумерации "DEF", коды "DEFX1" и "DEFX1X2";</w:t>
      </w:r>
    </w:p>
    <w:bookmarkEnd w:id="94"/>
    <w:bookmarkStart w:name="z14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пункту 7 прилагается новый план нумерации, если представленный ранее в пояснительной записке на получение лицензии был изменен.</w:t>
      </w:r>
    </w:p>
    <w:bookmarkEnd w:id="95"/>
    <w:bookmarkStart w:name="z1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дополнить подпунктом 5) следующего содержания:</w:t>
      </w:r>
    </w:p>
    <w:bookmarkEnd w:id="96"/>
    <w:bookmarkStart w:name="z14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в пунктах 9, 10, 11, 12, 13 предоставляются для организации контакт-центра государственного органа.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