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0460" w14:textId="ba20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общего пользования республиканского значения Талдыкорган – Усть-Каменогорск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июня 2026 года № 158. Зарегистрирован в Министерстве юстиции Республики Казахстан 24 июня 2026 года № 39071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"Об автомобильных дорогах"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Талдыкорган – Усть-Каменогорск километр (далее – км) км 287+000 – км 1073+000 (KAZ08) автомобильной дороги общего пользования республиканского значения I-б, II категории Алматы – Талдыкорган – Усть-Каменогорск – Шемонаиха – гр. РФ (п/п Убе) (с обходом Сарканд, Аягоз и подъездом к перевалу Мукры) (далее – платная дорога (участок) используется на платной основе;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 областного значения "Талдыкорган – Уштобе – Молалы - Лепсы – Актогай – Тансык – Аягоз – Карауыл – Семей", и республиканского значения "Семей – Усть-Каменогорск";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287+000, конечный пункт платной дороги (участка) – км 1073+000;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 и II, основные параметры платной дороги (участка):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и 1 полосы в обоих направлениях;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772,955 км;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2026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158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304+700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 Арасан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319+900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Аксуский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327+421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376+542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383+035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387+639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393+828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406+219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410+485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Саркандский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413+50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Сарканд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435+254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456+654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456+654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456+889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466+811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Алакольский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473+272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479+186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480+383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км508+661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км529+161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км550+480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км556+480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км558+448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км559+589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км584+756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км585+126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км602+185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1014+893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Ауэзова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1047+856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, 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684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Аягозский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776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967+971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158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Талдыкорган – Усть-Каменогорск км 287+000 – км 1073+000 (KAZ08) автомобильной дороги общего пользования республиканского значения I-б, II категории Алматы – Талдыкорган – Усть-Каменогорск – Шемонаиха – гр. РФ (п/п Убе) (с обходом Сарканд, Аягоз и подъездом к перевалу Мукры) (далее – платная дорога (участок))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Опалата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287+000 - км 319+400 (32,4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319+400 - км 363+500 (44,1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363+500 – км 388+500 (25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388+500– км 412+600 (24,1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412+600 - км 455+600 (43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455+600 - км 474+050 (18,45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474+050 - км 509+050 (35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509+050 - км 554+600 (45,55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554+600 - км 601+600 (47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601+600 - км 653+200 (51,6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653+200 - км 683+200 (30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683+200 - км 691+000 (7,8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691+000 - км 737+100 (46,1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737+100 - км 766+955 (29,855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780+000 - км 830+500 (50,5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830+500 - км 860+500 (30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860+500 - км 882+200 (21,7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882+200 - км 902+200 (20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902+200 - км 959+600 (57,4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959+600 - км 973+700 (14,1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973+700 - км 1017+700 (44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1017+700 - км 1062+600 (44,9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1062+600 - км 1073+000 (10,4)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(772,955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5,8479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абонентская плата – плата за проезд по платным участкам, установленная уполномоченным государственным органом по автомобильным дорогам, на определенный период времени для местного автотранспорта в виде абонемента;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местный автотранспорт – автотранспортное средство, зарегистрированное в установленном порядке на административно-территориальной единице, прилегающей к платному участку при перемещении за пределами одного района.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158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 Арасан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Аксуский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Саркандский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Сарканд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Алакольский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Сартынбет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К.Кайсенова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, 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Аягозский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Шынкожа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Балыкты-Коль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