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7557" w14:textId="89d7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рейтинговых показателей достижений деятельности организаций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23 июня 2026 года № 304. Зарегистрировано в Министерстве юстиции Республики Казахстан 24 июня 2026 года № 39066.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Вводится в действие с 01.09.2026 года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рейтинговых показателей достижений деятельности организаций высшего и (или) послевузовского образования.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 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304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рейтинговых показателей достижений деятельности организаций высшего и (или) послевузовского образования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рейтинговых показателей достижений деятельности организаций высшего и (или) послевузовского образования (далее – Методика) разработана в соответствии с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статьи 5-3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(далее – Закон) и применяется для оценки рейтинговых показателей достижений деятельности организаций высшего и (или) послевузовского образования (далее – ОВПО).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предназначена для проведения рейтингов ОВПО, обеспечивающих прозрачную, объективную и сопоставимую оценку эффективности их деятельности.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Результаты, рассчитанные по настоящей Методике, используются при проведении ранжирования ОВПО.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используемые в Методике: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науки и высшего образования (далее – Уполномоченный орган) – центральный исполнительный орган Республики Казахстан, осуществляющий руководство и межотраслевую координацию в области высшего и послевузовского образования;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цифровая система "Единая платформа высшего образования" (далее – ЦС ЕПВО) – цифровая система Министерства науки и высшего образования Республики Казахстан, предназначенная для обеспечения сбора, хранения, обработки и представления информации по направлению деятельности Министерства науки и высшего образования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рейтинг по исследовательской деятельности ОВПО – сравнительная оценка научно-исследовательской и инновационной активности ОВПО, основанная на показателях публикационной результативности, цитируемости, привлеченных грантов и проектов, кадрового потенциала науки и участия в национальных и международных исследованиях, отражающая уровень научного вклада и исследовательской конкурентоспособности ОВПО;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рейтинг интернационализации ОВПО – упорядочение ОВПО по доле иностранных обучающихся, преподавателей, международных партнерств и академической мобильности;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рейтинговых показателей достижений деятельности ОВПО – процесс систематического сбора, проверки, нормализации и анализа количественных и качественных данных об образовательной, научной, кадровой, инновационной и иной деятельности ОВПО с целью определения их сравнительного уровня эффективности и формирования рейтинговых оценок по установленным индикаторам;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предметный рейтинг ОВПО – сравнительная оценка качества реализации образовательных программ и результатов деятельности ОВПО по отдельным направлениям или группам направлений подготовки кадров, рассчитанная на основе установленных индикаторов и их весов, применительно к конкретной области образования (специальности, образовательной программе или отрасли знаний);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ранжирование ОВПО – процесс упорядочения ОВПО по результатам рейтингов, рассчитанных в соответствии с Методикой;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рейтинг устойчивого развития ОВПО – упорядочение ОВПО по показателям экологической, социальной и управленческой ответственности, включая энергоэффективность, инклюзивность и социальный вклад;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рейтинг по карьерным перспективам выпускников ОВПО – сравнительная оценка эффективности деятельности ОВПО по обеспечению трудоустройства, профессионального роста и успешной карьерной траектории выпускников, основанная на показателях занятости, уровня доходов, соответствия полученного образования требованиям рынка труда и удовлетворенности работодателей качеством подготовки специалистов;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национальный (общий) рейтинг ОВПО – интегральная сравнительная оценка деятельности ОВПО Республики Казахстан, рассчитанная на основе совокупности установленных индикаторов (образовательных, научных, кадровых, управленческих, международных и иных) и отражающая общий уровень эффективности и конкурентоспособности каждой организации в национальном контексте;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индикатор – укрупненный критерий, характеризующий одно из направлений деятельности ОВПО;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подпоказатель – детализация показателя, измеряемая на основании единых источников данных;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показатель – количественный или качественный элемент индикатора, отражающий достижение конкретного результата;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рейтинг – числовое значение (интегральный балл), отражающее совокупную эффективность деятельности ОВПО по установленным индикаторам;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вес – доля значимости индикатора, показателя или подпоказателя в общем рейтинге, выраженная в процентах;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нормализация количественных данных – приведение показателей к единой шкале для обеспечения сопоставимости;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индекс Хирша или h-индекс – наукометрический показатель ученого. Индекс Хирша вычисляется на основе распределения цитирований работ данного исследователя: ученый имеет h-индекс, если h из его N статей цитируются как минимум h раз каждая, в то время как оставшиеся N-h его статей цитируются не более чем h раз каждая.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расчета рейтинговых показателей достижений деятельности ОВПО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Итоговый рейтинговый балл ОВПО (R) определяется как сумма произведений нормированных значений индикаторов (Ii) на их удельные веса (Wi):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17907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итоговый рейтинг ОВПО;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Iᵢ – интегральное значение i-го индикатора;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Wᵢ – удельный вес i-го индикатора, %.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каждого индикатора используются показатели с весами, сумма которых равна 100% по индикатору, и по необходимости подпоказатели с весами, сумма которых равна 100% по показателю.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Нормализация количественных данных осуществляется с учетом регионального коэффициента по формуле: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32893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нормированное значение показателя;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– фактическое значение показателя;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533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минимальное и максимальное значения данного показателя в совокупности ОВПО;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Kr – региональный коэффициент, учитывающий особенности социально-экономического и научно-образовательного потенциала региона расположения ОВПО.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коэффициент устанавливается Уполномоченным органом на основе показателей регионального развития, уровня занятости, инновационной активности и инфраструктуры ОВПО и способен отклоняться от расчетного значения не более чем на 10 процентов, в результате чего значение коэффициента устанавливается в диапазоне от 0,9 до 1,1.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Итоговое значение показателя после применения регионального коэффициента не подлежит превышению 100 баллов.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Качественные (опросные) показатели оцениваются по шкале 0–100 баллов.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Индикаторы и показатели оценки рейтинговых показателей достижений деятельности ОВПО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рейтинговых показателей достижений деятельности ОВПО включает следующие индикаторы и показатели.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Репутация (удельный вес 10%, для ОВПО в сфере культуры и искусства 15%) включает 3 показателя.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индикатора: индикатор, который позволит оценить достижения с помощью опросов со стороны академических экспертов и работодателей, а также привлекательность ОВПО для обучения талантливых студентов.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репутация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Репутация среди работодателей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талантливых студентов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ЕНТ по итогам приема на учебный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обладателей "Алтын белгі" по итогам приема на учебный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призеров республиканских и международных предметных олимпиад, научных, творческих, спортивных конкурсов по итогам приема в ОВПО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выпускников, получивших диплом "с отличием" по итогам выпуска, в том числе результаты оценки знания педагога лиц, завершивших в текущем году обучение по образовательным программам педагогического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1.1: академическая репутация.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академическая репутация формируется в ходе опроса, в котором участвуют казахстанские и зарубежные эксперты. Респондентам предлагается оценить ОВПО по качеству образовательной и научной деятельности по тем направлениям, по которым у экспертов имеется соответствующий профиль и профессиональный опыт.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экспертов могут выступать представители ОВПО и научных организаций.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 экспертов формируется путем приглашения кандидатов к регистрации в ЦС ЕПВО. Процедура регистрации включает ответы кандидата на вопросы, которые включают следующее: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данные: фамилия, имя, отчество (при его наличии);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(позиция), наименование организации;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контакты (электронная почта, номер телефона).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экспертов могут выступать кандидаты, которые занимают следующие должности в ОВПО и научных организациях: президент/ректор; вице-президент/проректор/заместитель проректора; декан/директор школы/заместитель декана/заместитель директора школы; руководитель структурного подразделения; заведующий кафедрой/заместитель заведующего кафедрой; профессорско-преподавательский состав (профессор, ассоциированный профессор, старший преподаватель, преподаватель и другие); научный сотрудник (главный, ведущий, старший, младший); административно-управленческий персонал (сотрудник ректората, деканата, библиотеки); другие.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регистрации экспертам направляется опросник, который включает следующее: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данные: фамилия, имя, отчество (при его наличии), должность (позиция), наименование организации, контакты (электронная почта, номер телефона);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данные: профессиональный стаж, направления образовательных и научных интересов, в том числе указать 2-3 направления, по которым у эксперта имеется наибольшее количество публикаций, реализованных образовательных и научных проектов;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номинирование ОВПО: экспертам предлагается номинировать 5 ОВПО, которые по мнению эксперта имеют наилучшие результаты образовательной и научной деятельности. Эксперт не имеет права номинировать ОВПО, сотрудником которого является.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 проводится онлайн. Результаты опроса используются для вычисления показателя.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1.2: репутация среди работодателей.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репутация среди работодателей формируется в ходе опроса, в котором участвуют казахстанские и зарубежные эксперты-работодатели. Респондентам предлагается оценить ОВПО по качеству подготовки выпускников для рынка труда на основе соответствующего профиля и профессионального опыта экспертов.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экспертов могут выступать представители организаций, в которых трудоустроены выпускники ОВПО, участвующих в ранжировании ОВПО.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 экспертов формируется путем приглашения кандидатов к регистрации в ЦС ЕПВО. Процедура регистрации включает ответы кандидата на вопросы, которые включают следующее: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данные: фамилия, имя, отчество (при его наличии);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(позиция), наименование организации;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контакты (электронная почта, номер телефона).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для работодателей: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штатная численность организации составляет не менее 20 сотрудников;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осуществляет не менее 5 лет активной деятельности в соответствующей сфере.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регистрации экспертам направляется опросник, который включает следующее: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информация: фамилия, имя, отчество (при его наличии), должность (позиция), наименование организации;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данные: характеристика организации; отрасль, в которой специализируется организация; направления подготовки кадров, в которых специализируется организация;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номинирование ОВПО: экспертам предлагается номинировать 5 ОВПО, которые обеспечивают высокое качество подготовки выпускников для рынка труда. Экспертам предлагается выбрать группы образовательных программ ОВПО, выпускники которых работают в данных организациях и демонстрируют высокую эффективность и результативность.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 проводится онлайн. Результаты опроса используются для вычисления показателя.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1.3: концентрация талантливых студентов.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оценивает привлекательность ОВПО для обучения талантливых студентов, которые имеют соответствующие достижения в различных областях. Показатель состоит из 4 подпоказателей.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1.3.1: средний балл ЕНТ по итогам приема на учебный год.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1.3.2: доля обладателей "Алтын белгі" по итогам приема на учебный год.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1.3.3: доля призеров республиканских и международных предметных олимпиад, научных, творческих, спортивных конкурсов по итогам приема в ОВПО.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1.3.4: доля выпускников, получивших диплом "с отличием" по итогам выпуска, в том числе результаты оценки знания педагога лиц, завершивших в текущем году обучение по образовательным программам педагогического направления.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Академическое превосходство (удельный вес 15%, для ОВПО в сфере культуры и искусства 25%) включает 5 показателей.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индикатора: индикатор, который позволяет оценить достижения ОВПО в обеспечении качества предоставляемых образовательных услуг.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Поощрение преподавателей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преподавателей с ученой степенью, доктора философии (PhD)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преподавателей к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обучающихся качеством преподавания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образовательных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образовательных программ, прошедших специализированную аккредитацию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образовательных программ, вошедших в топовые группы предметных рейтингов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2.1: поощрение преподавателей.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оценивает качество профессорско-преподавательского состава путем измерения доли штатных преподавателей ОВПО, имеющих награды и (или) гранты республиканского и международного уровня.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данного показателя учитываются следующие награды штатных преподавателей и научных сотрудников ОВПО: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лауреаты государственных премий Республики Казахстан в области науки и техники, гуманитарных наук, литературы и искусства за последние 10 лет;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"Лучший преподаватель ОВПО" за последние 10 лет;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"Лучший научный работник" за последние 10 лет;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"Лучший в профессии" за последние 10 лет;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ведомственными наградами в отрасли культуры за последние 10 лет;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научной программы/проекта за последние 10 лет;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обладатели международной стипендии "Болашак" за последние 10 лет;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обладатели патентов и свидетельств за последние 10 лет;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награды за научные достижения от международных реферативных баз (Web of Science (Веб оф Сайенс), Scopus (Скопус) и другие) за последние 10 лет.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2.2: доля преподавателей с ученой степенью, степенью доктора философии (PhD).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оценивает образовательно-научный потенциал профессорско-преподавательского состава путем измерения доли преподавателей с ученой степенью, степенью доктора философии (PhD).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2.3: соотношение преподавателей к обучающимся.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оценивает качество образовательных услуг, предоставляемых ОВПО, путем измерения нагрузки преподавателей в зависимости от количества обучающихся на одного преподавателя.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Учитываются общее количество обучающихся и штатных преподавателей ОВПО.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2.4: удовлетворенность обучающихся качеством преподавания.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оценивает качество образовательных услуг, предоставляемых ОВПО, путем измерения уровня и степени удовлетворенности обучающихся.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удовлетворенности обучающихся качеством преподавания будут использоваться опросники, которые нацелены на оценку качества преподавания (качество проведения занятий, использование новейших технологий и методов обучения, обратная связь со стороны преподавателей и т.д.).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2.5: качество образовательных программ.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оценивает качество образовательных программ ОВПО путем определения доли аккредитованных программ и программ, вошедших в топовые группы предметных рейтингов, от общего количества образовательных программ ОВПО. Показатель состоит из 2 подпоказателей.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2.5.1: доля образовательных программ, прошедших специализированную аккредитацию.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2.5.2: доля образовательных программ, вошедших в топовые группы предметных рейтингов.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Исследовательское превосходство (удельный вес 15%, для ОВПО в сфере культуры и искусства 5%) включает 3 показателя.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индикатора: индикатор, который позволяет оценить достижения ОВПО в научно-исследовательской деятельности.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 продуктивность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количество публикаций в журналах первого и второго квартиля на одного преподавателя/ среднее количество публикаций в журналах первого и второго и третьего квартиля на одного преподавателя для ОВПО в сфере культуры и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количество публикаций в изданиях, входящих в перечень рекомендуемых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 Уполномоченного органа, на одного преподавателя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количество публикаций в изданиях, входящих в перечень рекомендуемых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органа, на одного преподавателя для ОВПО в сфере культуры и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40/70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Исследовательское воздействие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количество цитирований на одного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количество цитирований на одну публикацию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Хирша на одного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 репутация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совместных публикаций с представителями казахстанских ОВПО и научных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совместных публикаций с промышленными и бизнес-партнерами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совместных публикаций с представителями зарубежных ОВПО и научных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3.1: исследовательская продуктивность.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измеряет результативность научно-исследовательской деятельности ОВПО путем оценивания публикационной активности преподавателей и научных сотрудников. Показатель состоит из 2 подпоказателей.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3.1.1: среднее количество публикаций в журналах первого и второго квартиля на одного преподавателя/ cреднее количество публикаций в журналах первого и второго и третьего квартиля на одного преподавателя для ОВПО в сфере культуры и искусства.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3.1.2: среднее количество публикаций в изданиях, входящих в перечень рекомендуемых ведомством Уполномоченного органа, на одного преподавателя / cреднее количество публикаций в изданиях, входящих в перечень рекомендуемых ведомством Уполномоченного органа, на одного преподавателя для ОВПО в сфере культуры и искусства.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3.2: исследовательское воздействие.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оценивает значимость и влияние ОВПО в академическом и научном сообществе путем измерения показателей цитируемости научных публикаций. Показатель состоит из 3 подпоказателей.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3.2.1: среднее количество цитирований на одного преподавателя.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3.2.2: среднее количество цитирований на одну публикацию.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3.2.3: индекс Хирша на одного преподавателя.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определяется на основе данных международных наукометрических баз Scopus (Скопус) и Web of Science (Веб оф Сайенс). Расчет подпоказателя осуществляется путем деления суммы значений индекса Хирша преподавателей на общую численность штатного профессорско-преподавательского состава организации.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3.3: исследовательская репутация.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измеряет уровень интеграции ОВПО в казахстанское и международное образовательно-научное пространство путем оценивания количества публикаций, имеющих совместное авторство. Показатель состоит из 3 подпоказателей.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3.3.1: доля совместных публикаций с представителями казахстанских ОВПО и научных организаций.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3.3.2: доля совместных публикаций с промышленными и бизнес-партнерами.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3.3.3: доля совместных публикаций с представителями зарубежных ОВПО и научных организаций.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Карьерные перспективы выпускников (удельный вес 15%, для ОВПО в сфере культуры и искусства 20%) включает 5 показателей.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индикатора: индикатор, который позволяет оценить достижения ОВПО по предоставлению карьерных возможностей выпускникам.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трудоустройства выпускников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заработная плата выпускников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поиска работы выпускников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выпускников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Региональное взаимодействие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выпускников, работающих в регионах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выпускников, работающих в других странах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4.1: уровень трудоустройства выпускников.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оценивает процент трудоустроенных выпускников, не учитывая следующие категории при наличии: выпускники-иностранцы; выпускники, вышедшие в декретный отпуск; выпускники, призванные на срочную воинскую службу; выпускники, получающие образование за рубежом; выпускники с ограниченными возможностями 1-2 группы инвалидности.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4.2: средняя заработная плата выпускников.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показателя: показатель оценивает доход выпускников после завершения обучения путем измерения уровня заработной платы, выше и ниже которого получает одинаковое количество выпускников с привязкой к региону. 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4.3: продолжительность поиска работы выпускников.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показателя: показатель оценивает востребованность выпускников путем оценивания времени, затраченного на поиск работы с момента выпуска из ОВПО. 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4.4: достижения выпускников.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оценивает качество образования и подготовку обучающихся к профессиональному росту путем измерения доли выпускников на руководящих позициях.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4.5: региональное взаимодействие.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оценивает ориентированность на потребности региона, вклад в региональное развитие через образование и подготовку высококвалифицированных кадров, глобальную мобильность выпускников и способность работать в различной культурной и экономической среде. Показатель состоит из 2 подпоказателей.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4.5.1: доля выпускников, работающих в регионах страны.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4.5.2: доля выпускников, работающих в других странах.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Интернационализация (удельный вес 15%, для ОВПО в сфере культуры и искусства 5%) включает 5 показателей.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индикатора: индикатор, который позволяет оценить международное признание и продвижение ОВПО в международное образовательно-научное пространство. 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перспективы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иностранных преподавателей и ученых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иностранных студентов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разнообразие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программ двойных дипломов с зарубежными ОВПО, входящими в топ-500 глобальных рейтингов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совместных образовательных программ с зарубежными ОВПО, входящими в топ-500 глобальных рейтингов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академическая мобильность обучающихся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магистрантов и докторантов, проходивших стажировку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сотрудничество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международных научных программ (проектов)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Географическая представленность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5.1: международные перспективы.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измеряет международное академическое и студенческое разнообразие путем оценивания доли иностранных преподавателей, ученых и обучающихся в ОВПО. Показатель состоит из 2 подпоказателей.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5.1.1: доля иностранных преподавателей и ученых.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5.1.2: доля иностранных студентов.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5.2: международное разнообразие.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измеряет уровень международной интеграции ОВПО путем оценивания доли программ двойного диплома и совместных программ с ведущими университетами мира. Показатель состоит из 2 подпоказателей.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5.2.1: доля программ двойных дипломов с зарубежными ОВПО, входящими в топ-500 глобальных рейтингов.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5.2.2: доля совместных образовательных программ с зарубежными ОВПО, входящими в топ-500 глобальных рейтингов.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5.3: внешняя академическая мобильность обучающихся.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оценивает уровень интеграции в международное образовательное пространство ОВПО путем оценивания доли обучающихся, которые воспользовались программами внешней академической мобильности на определенный академический период (семестр, триместр, квартал) и участие в программе стажировки или обучения за границей.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5.4: доля магистрантов и докторантов, проходивших стажировку за рубежом.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оценивает уровень интеграции в международное образовательное пространство ОВПО путем оценивания доли обучающихся в магистратуре и докторантуре, которые приняли участие в программе стажировки за границей.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5.5: международное сотрудничество.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оценивает уровень интеграции ОВПО в международное научно-исследовательское пространство путем измерения доли международных научных проектов и исследовательских групп. Показатель состоит из 2 подпоказателей.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5.5.1: доля международных научных программ (проектов).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5.5.2: географическая представленность регионов.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Эффективность управления (удельный вес 10%, для государственных ОВПО в сфере культуры и искусства 20%) включает 4 показателя.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индикатора: индикатор, который позволяет оценить достижения ОВПО по созданию и функционированию системы управления.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и 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заработная плата ППС и сотрудников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сотрудников условиями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аудитов и проверок доверительного управления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выполненных замечаний/рекомендаций по итогам аудитов и проверок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устранения замечаний/рекомендаций по итогам аудитов и проверок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6.1: политики и процедуры.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оценивает эффективность и результативность деятельности и качества внутренних документов путем опроса сотрудников ОВПО.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6.2: средняя заработная плата ППС и сотрудников.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оценивает привлекательность ОВПО путем оценивания размера оплаты труда преподавателей и сотрудников.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6.3: удовлетворенность сотрудников условиями труда.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измеряет путем опроса сотрудников уровень удовлетворенности условиями, созданными в ОВПО.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6.4: результаты аудитов и проверок доверительного управления.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измеряет эффективность и надежность системы управления путем оценивания соответствия/несоответствия деятельности ОВПО нормам действующего законодательства Республики Казахстан. Показатель состоит из 2 подпоказателей.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6.4.1: процент выполненных замечаний/рекомендаций по итогам аудитов и проверок.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6.4.2: среднее время устранения замечаний/рекомендаций по итогам аудитов и проверок.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Финансовая устойчивость (удельный вес 10%, за исключением государственных ОВПО в сфере культуры и искусства, для которых удельный вес определяется как 0%) включает 5 показателей.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индикатора: индикатор, который позволяет оценить финансовую деятельность ОВПО.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Институциональный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Институциональный доход на студентов и сотрудников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отрасли (передача знаний)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эндаумент-фондов ОВПО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7.1: институциональный доход.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оценивает потенциал развития и достижения стратегических целей и задач путем оценивания структуры институционального дохода ОВПО.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7.2: институциональный доход на студентов и сотрудников.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оценивает уровень ресурсного обеспечения образовательно-научного процесса путем измерения расходов ОВПО на обучающихся и сотрудников.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7.3: доход от исследований.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оценивает результативность научно-исследовательской деятельности путем измерения доходов, полученных от реализации научных программ/проектов.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7.4: доход от отрасли (передача знаний).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оценивает результативность научно-исследовательской деятельности ОВПО путем измерения доходов, полученных от передачи знаний и экспертизы в индустрию или отрасль и сотрудничества с промышленностью и коммерческими организациями.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7.5: общий объем эндаумент-фондов ОВПО.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оценивает долгосрочные инвестиционные портфели, доходы от которых используются для развития, путем оценивания суммарного значения финансовых ресурсов эндаумент-фондов ОВПО.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 Устойчивое развитие (удельный вес 10%) включает 2 показателя.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индикатора: индикатор, который позволяет оценить достижения и вклад ОВПО в реализацию Целей устойчивого развития (далее – ЦУР). 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воздействие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Гендерное соотношение сотрудников на руководящем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научных публикаций по ЦУР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окружающую среду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образовательных программ, направленных на повышение экологической ответственности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инфраструктурой, доля экологически устойчивых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8.1: социальное воздействие.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оценивает влияние на общество путем измерения результативности реализации целей устойчивого развития, социальной миссии и вклада ОВПО в социальное развитие. Показатель состоит из 2 подпоказателей.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8.1.1: гендерное соотношение сотрудников на руководящем уровне.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8.1.2: доля научных публикаций по ЦУР.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8.2: воздействие на окружающую среду.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показателя: показатель отражает уровень экологической ответственности путем оценивания принимаемых ОВПО меры для минимизации отрицательного воздействия на окружающую среду и привлечения обучающихся и сотрудников к устойчивым практикам. Показатель состоит из 2 подпоказателей.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8.2.1: доля образовательных программ, направленных на повышение экологической ответственности.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Учитываются количество образовательных программ в сфере экологической ответственности и общее количество образовательных программ ОВПО.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Подпоказатель 8.2.2: обеспеченность инфраструктурой, доля экологически устойчивых зданий и сооружений.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ОВПО предоставляют информацию по зданиям в соответствии с нижеуказанными критериями и баллами в зависимости от уровня соответствия (от 0 до 1). При проставлении баллов учитываются все здания ОВПО. 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оценки экологической устойчивости зданий ОВПО: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международных сертификатов устойчивости (LEED (ЛИД), BREEAM (Бриам) или аналогичных);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систем энергосбережения или возобновляемых источников энергии;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экологически безопасных материалов при строительстве или ремонте;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технологий для рационального управления водными ресурсами;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качество внутренней среды здания;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и функционирование системы сортировки отходов;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мониторинга экологической устойчивости здания и составление отчетов;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уровень инклюзивности здания;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общий интегральный уровень экологической устойчивости здания.</w:t>
      </w:r>
    </w:p>
    <w:bookmarkEnd w:id="208"/>
    <w:bookmarkStart w:name="z22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Источники данных для оценки рейтинговых показателей достижений деятельности ОВПО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Сбор, обработка данных и оценка рейтинговых показателей осуществляются в автоматизированном режиме на основе данных ЦС ЕПВО, интегрированной с государственными и международными базами данных (Scopus (Скопус), Web of Science (Веб оф Сайенс)), цифровыми системами ОВПО. 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Источниками данных являются: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официальная статистическая отчетность ОВПО из их цифровых систем, интегрированных с ЦС ЕПВО;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цифровые системы (Smart Data Ukimet (Смарт Дата Укимет) и другие);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международные базы данных (Scopus (Скопус) и Web of Science (Веб оф Сайенс));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опросов обучающихся, выпускников, преподавателей, работодателей;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внешней аккредитации, аудита, сертификации.</w:t>
      </w:r>
    </w:p>
    <w:bookmarkEnd w:id="216"/>
    <w:bookmarkStart w:name="z22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Виды рейтингов ОВПО и порядок их расчета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настоящей Методики формируются следующие виды рейтингов ОВПО, результаты которых используются при проведении ранжирования ОВПО.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рейтинга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(общий) рейтинг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Интегральная сравнительная оценка деятельности ОВПО Республики Казахстан, рассчитанная на основе совокупности установленных индикаторов (образовательных, научных, кадровых, управленческих, международных и иных) и отражающая общий уровень эффективности и конкурентоспособности каждой организации в национальном контексте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01900" cy="102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19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Предметный рейтинг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сравнительная оценка качества реализации образовательных программ и результатов деятельности ОВПО по отдельным направлениям или группам направлений подготовки кадров, рассчитанная на основе установленных индикаторов и их весов, применительно к конкретной области образования (специальности, образовательной программе или отрасли знаний)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60700" cy="1041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700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по исследовательской деятельности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Сравнительная оценка научно-исследовательской и инновационной активности ОВПО, основанная на показателях публикационной результативности, цитируемости, привлеченных грантов и проектов, кадрового потенциала науки и участия в национальных и международных исследованиях, отражающая уровень научного вклада и исследовательской конкурентоспособности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08300" cy="99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83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по карьерным перспективам выпускников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Сравнительная оценка эффективности деятельности ОВПО по обеспечению трудоустройства, профессионального роста и успешной карьерной траектории выпускников, основанная на показателях занятости, уровня доходов, соответствия полученного образования требованиям рынка труда и удовлетворенности работодателей качеством подготовки специалистов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109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интернационализации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ОВПО по доле иностранных обучающихся, преподавателей, международных партнерств и академической мобильности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30500" cy="100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100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устойчивого развития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ОВПО по показателям экологической, социальной и управленческой ответственности, включая энергоэффективность, инклюзивность и социальный вклад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19400" cy="87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виды рейтингов формируются из единой базы данных ЦС ЕПВО и нормализуются по шкале 0–100.</w:t>
      </w:r>
    </w:p>
    <w:bookmarkEnd w:id="219"/>
    <w:bookmarkStart w:name="z231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Итоговая оценка рейтинговых показателей достижений деятельности ОВПО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нормализации всех показателей и взвешивания формируются рейтинги.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Итоговые баллы рассчитываются с точностью до трех знаков после запятой, что обеспечивает высокую степень детализации при сравнении показателей организаций.</w:t>
      </w:r>
    </w:p>
    <w:bookmarkEnd w:id="2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