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2bccd4" w14:textId="f2bcc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рейтинговых показателей достижений деятельности организаций высшего и (или) послевузовского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науки и высшего образования Республики Казахстан от 23 июня 2026 года № 304. Зарегистрировано в Министерстве юстиции Республики Казахстан 24 июня 2026 года № 39066.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       Вводится в действие с 01.09.2026 года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5-3 Закона Республики Казахстан "Об образовании",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рейтинговых показателей достижений деятельности организаций высшего и (или) послевузовского образования.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науки и высшего образования Республики Казахстан после его официального опубликования.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сентября 2026 года и подлежит официальному опубликованию.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науки и 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Кобенова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1" w:id="5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2" w:id="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культуры и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науки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июня 2026 года № 304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рейтинговых показателей достижений деятельности организаций высшего и (или) послевузовского образования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рейтинговых показателей достижений деятельности организаций высшего и (или) послевузовского образования (далее – Методика) разработана в соответствии с подпунктом 7-1) </w:t>
      </w:r>
      <w:r>
        <w:rPr>
          <w:rFonts w:ascii="Times New Roman"/>
          <w:b w:val="false"/>
          <w:i w:val="false"/>
          <w:color w:val="000000"/>
          <w:sz w:val="28"/>
        </w:rPr>
        <w:t>статьи 5-3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 (далее – Закон) и применяется для оценки рейтинговых показателей достижений деятельности организаций высшего и (или) послевузовского образования (далее – ОВПО).</w:t>
      </w:r>
    </w:p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Методика предназначена для проведения рейтингов ОВПО, обеспечивающих прозрачную, объективную и сопоставимую оценку эффективности их деятельности.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Результаты, рассчитанные по настоящей Методике, используются при проведении ранжирования ОВПО.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Основные понятия, используемые в Методике: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науки и высшего образования (далее – Уполномоченный орган) – центральный исполнительный орган Республики Казахстан, осуществляющий руководство и межотраслевую координацию в области высшего и послевузовского образования;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цифровая система "Единая платформа высшего образования" (далее – ЦС ЕПВО) – цифровая система Министерства науки и высшего образования Республики Казахстан, предназначенная для обеспечения сбора, хранения, обработки и представления информации по направлению деятельности Министерства науки и высшего образования Республики Казахстан;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рейтинг по исследовательской деятельности ОВПО – сравнительная оценка научно-исследовательской и инновационной активности ОВПО, основанная на показателях публикационной результативности, цитируемости, привлеченных грантов и проектов, кадрового потенциала науки и участия в национальных и международных исследованиях, отражающая уровень научного вклада и исследовательской конкурентоспособности ОВПО;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рейтинг интернационализации ОВПО – упорядочение ОВПО по доле иностранных обучающихся, преподавателей, международных партнерств и академической мобильности;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оценка рейтинговых показателей достижений деятельности ОВПО – процесс систематического сбора, проверки, нормализации и анализа количественных и качественных данных об образовательной, научной, кадровой, инновационной и иной деятельности ОВПО с целью определения их сравнительного уровня эффективности и формирования рейтинговых оценок по установленным индикаторам;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предметный рейтинг ОВПО – сравнительная оценка качества реализации образовательных программ и результатов деятельности ОВПО по отдельным направлениям или группам направлений подготовки кадров, рассчитанная на основе установленных индикаторов и их весов, применительно к конкретной области образования (специальности, образовательной программе или отрасли знаний);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ранжирование ОВПО – процесс упорядочения ОВПО по результатам рейтингов, рассчитанных в соответствии с Методикой;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рейтинг устойчивого развития ОВПО – упорядочение ОВПО по показателям экологической, социальной и управленческой ответственности, включая энергоэффективность, инклюзивность и социальный вклад;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рейтинг по карьерным перспективам выпускников ОВПО – сравнительная оценка эффективности деятельности ОВПО по обеспечению трудоустройства, профессионального роста и успешной карьерной траектории выпускников, основанная на показателях занятости, уровня доходов, соответствия полученного образования требованиям рынка труда и удовлетворенности работодателей качеством подготовки специалистов;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национальный (общий) рейтинг ОВПО – интегральная сравнительная оценка деятельности ОВПО Республики Казахстан, рассчитанная на основе совокупности установленных индикаторов (образовательных, научных, кадровых, управленческих, международных и иных) и отражающая общий уровень эффективности и конкурентоспособности каждой организации в национальном контексте;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индикатор – укрупненный критерий, характеризующий одно из направлений деятельности ОВПО;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подпоказатель – детализация показателя, измеряемая на основании единых источников данных;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показатель – количественный или качественный элемент индикатора, отражающий достижение конкретного результата;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рейтинг – числовое значение (интегральный балл), отражающее совокупную эффективность деятельности ОВПО по установленным индикаторам;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вес – доля значимости индикатора, показателя или подпоказателя в общем рейтинге, выраженная в процентах;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нормализация количественных данных – приведение показателей к единой шкале для обеспечения сопоставимости;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индекс Хирша или h-индекс – наукометрический показатель ученого. Индекс Хирша вычисляется на основе распределения цитирований работ данного исследователя: ученый имеет h-индекс, если h из его N статей цитируются как минимум h раз каждая, в то время как оставшиеся N-h его статей цитируются не более чем h раз каждая.</w:t>
      </w:r>
    </w:p>
    <w:bookmarkEnd w:id="30"/>
    <w:bookmarkStart w:name="z3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расчета рейтинговых показателей достижений деятельности ОВПО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Итоговый рейтинговый балл ОВПО (R) определяется как сумма произведений нормированных значений индикаторов (Ii) на их удельные веса (Wi):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1790700" cy="91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 – итоговый рейтинг ОВПО;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Iᵢ – интегральное значение i-го индикатора;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Wᵢ – удельный вес i-го индикатора, %.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каждого индикатора используются показатели с весами, сумма которых равна 100% по индикатору, и по необходимости подпоказатели с весами, сумма которых равна 100% по показателю.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Нормализация количественных данных осуществляется с учетом регионального коэффициента по формуле: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0"/>
    <w:p>
      <w:pPr>
        <w:spacing w:after="0"/>
        <w:ind w:left="0"/>
        <w:jc w:val="both"/>
      </w:pPr>
      <w:r>
        <w:drawing>
          <wp:inline distT="0" distB="0" distL="0" distR="0">
            <wp:extent cx="3289300" cy="91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нормированное значение показателя;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X – фактическое значение показателя;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"/>
    <w:p>
      <w:pPr>
        <w:spacing w:after="0"/>
        <w:ind w:left="0"/>
        <w:jc w:val="both"/>
      </w:pPr>
      <w:r>
        <w:drawing>
          <wp:inline distT="0" distB="0" distL="0" distR="0">
            <wp:extent cx="5334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и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842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– минимальное и максимальное значения данного показателя в совокупности ОВПО;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Kr – региональный коэффициент, учитывающий особенности социально-экономического и научно-образовательного потенциала региона расположения ОВПО.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Региональный коэффициент устанавливается Уполномоченным органом на основе показателей регионального развития, уровня занятости, инновационной активности и инфраструктуры ОВПО и способен отклоняться от расчетного значения не более чем на 10 процентов, в результате чего значение коэффициента устанавливается в диапазоне от 0,9 до 1,1.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Итоговое значение показателя после применения регионального коэффициента не подлежит превышению 100 баллов.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Качественные (опросные) показатели оцениваются по шкале 0–100 баллов.</w:t>
      </w:r>
    </w:p>
    <w:bookmarkEnd w:id="48"/>
    <w:bookmarkStart w:name="z57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Индикаторы и показатели оценки рейтинговых показателей достижений деятельности ОВПО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Оценка рейтинговых показателей достижений деятельности ОВПО включает следующие индикаторы и показатели.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8.1. Репутация (удельный вес 10%, для ОВПО в сфере культуры и искусства 15%) включает 3 показателя.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индикатора: индикатор, который позволит оценить достижения с помощью опросов со стороны академических экспертов и работодателей, а также привлекательность ОВПО для обучения талантливых студентов.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Академическая репутация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Репутация среди работодателей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Концентрация талантливых студентов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балл ЕНТ по итогам приема на учебный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обладателей "Алтын белгі" по итогам приема на учебный год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призеров республиканских и международных предметных олимпиад, научных, творческих, спортивных конкурсов по итогам приема в ОВПО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выпускников, получивших диплом "с отличием" по итогам выпуска, в том числе результаты оценки знания педагога лиц, завершивших в текущем году обучение по образовательным программам педагогического направления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</w:tbl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1.1: академическая репутация.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академическая репутация формируется в ходе опроса, в котором участвуют казахстанские и зарубежные эксперты. Респондентам предлагается оценить ОВПО по качеству образовательной и научной деятельности по тем направлениям, по которым у экспертов имеется соответствующий профиль и профессиональный опыт.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экспертов могут выступать представители ОВПО и научных организаций.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База экспертов формируется путем приглашения кандидатов к регистрации в ЦС ЕПВО. Процедура регистрации включает ответы кандидата на вопросы, которые включают следующее: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данные: фамилия, имя, отчество (при его наличии);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(позиция), наименование организации;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контакты (электронная почта, номер телефона).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экспертов могут выступать кандидаты, которые занимают следующие должности в ОВПО и научных организациях: президент/ректор; вице-президент/проректор/заместитель проректора; декан/директор школы/заместитель декана/заместитель директора школы; руководитель структурного подразделения; заведующий кафедрой/заместитель заведующего кафедрой; профессорско-преподавательский состав (профессор, ассоциированный профессор, старший преподаватель, преподаватель и другие); научный сотрудник (главный, ведущий, старший, младший); административно-управленческий персонал (сотрудник ректората, деканата, библиотеки); другие.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завершения регистрации экспертам направляется опросник, который включает следующее: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данные: фамилия, имя, отчество (при его наличии), должность (позиция), наименование организации, контакты (электронная почта, номер телефона);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профессиональные данные: профессиональный стаж, направления образовательных и научных интересов, в том числе указать 2-3 направления, по которым у эксперта имеется наибольшее количество публикаций, реализованных образовательных и научных проектов;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номинирование ОВПО: экспертам предлагается номинировать 5 ОВПО, которые по мнению эксперта имеют наилучшие результаты образовательной и научной деятельности. Эксперт не имеет права номинировать ОВПО, сотрудником которого является.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 проводится онлайн. Результаты опроса используются для вычисления показателя.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1.2: репутация среди работодателей.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репутация среди работодателей формируется в ходе опроса, в котором участвуют казахстанские и зарубежные эксперты-работодатели. Респондентам предлагается оценить ОВПО по качеству подготовки выпускников для рынка труда на основе соответствующего профиля и профессионального опыта экспертов.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качестве экспертов могут выступать представители организаций, в которых трудоустроены выпускники ОВПО, участвующих в ранжировании ОВПО.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База экспертов формируется путем приглашения кандидатов к регистрации в ЦС ЕПВО. Процедура регистрации включает ответы кандидата на вопросы, которые включают следующее: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личные данные: фамилия, имя, отчество (при его наличии);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(позиция), наименование организации;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контакты (электронная почта, номер телефона).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Критерии для работодателей: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штатная численность организации составляет не менее 20 сотрудников;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организация осуществляет не менее 5 лет активной деятельности в соответствующей сфере.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завершения регистрации экспертам направляется опросник, который включает следующее: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личная информация: фамилия, имя, отчество (при его наличии), должность (позиция), наименование организации;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профессиональные данные: характеристика организации; отрасль, в которой специализируется организация; направления подготовки кадров, в которых специализируется организация;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номинирование ОВПО: экспертам предлагается номинировать 5 ОВПО, которые обеспечивают высокое качество подготовки выпускников для рынка труда. Экспертам предлагается выбрать группы образовательных программ ОВПО, выпускники которых работают в данных организациях и демонстрируют высокую эффективность и результативность.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 проводится онлайн. Результаты опроса используются для вычисления показателя.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1.3: концентрация талантливых студентов.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привлекательность ОВПО для обучения талантливых студентов, которые имеют соответствующие достижения в различных областях. Показатель состоит из 4 подпоказателей.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1.3.1: средний балл ЕНТ по итогам приема на учебный год.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1.3.2: доля обладателей "Алтын белгі" по итогам приема на учебный год.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1.3.3: доля призеров республиканских и международных предметных олимпиад, научных, творческих, спортивных конкурсов по итогам приема в ОВПО.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1.3.4: доля выпускников, получивших диплом "с отличием" по итогам выпуска, в том числе результаты оценки знания педагога лиц, завершивших в текущем году обучение по образовательным программам педагогического направления.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8.2. Академическое превосходство (удельный вес 15%, для ОВПО в сфере культуры и искусства 25%) включает 5 показателей.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индикатора: индикатор, который позволяет оценить достижения ОВПО в обеспечении качества предоставляемых образовательных услуг.</w:t>
      </w:r>
    </w:p>
    <w:bookmarkEnd w:id="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Поощрение преподавателей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преподавателей с ученой степенью, доктора философии (PhD)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преподавателей к обучающимся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Удовлетворенность обучающихся качеством преподавания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Качество образовательных программ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Доля образовательных программ, прошедших специализированную аккредитацию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образовательных программ, вошедших в топовые группы предметных рейтингов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</w:tbl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2.1: поощрение преподавателей.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качество профессорско-преподавательского состава путем измерения доли штатных преподавателей ОВПО, имеющих награды и (или) гранты республиканского и международного уровня.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расчете данного показателя учитываются следующие награды штатных преподавателей и научных сотрудников ОВПО: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лауреаты государственных премий Республики Казахстан в области науки и техники, гуманитарных наук, литературы и искусства за последние 10 лет;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"Лучший преподаватель ОВПО" за последние 10 лет;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"Лучший научный работник" за последние 10 лет;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"Лучший в профессии" за последние 10 лет;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награжденные ведомственными наградами в отрасли культуры за последние 10 лет;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научной программы/проекта за последние 10 лет;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обладатели международной стипендии "Болашак" за последние 10 лет;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обладатели патентов и свидетельств за последние 10 лет;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награды за научные достижения от международных реферативных баз (Web of Science (Веб оф Сайенс), Scopus (Скопус) и другие) за последние 10 лет.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2.2: доля преподавателей с ученой степенью, степенью доктора философии (PhD).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образовательно-научный потенциал профессорско-преподавательского состава путем измерения доли преподавателей с ученой степенью, степенью доктора философии (PhD).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2.3: соотношение преподавателей к обучающимся.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качество образовательных услуг, предоставляемых ОВПО, путем измерения нагрузки преподавателей в зависимости от количества обучающихся на одного преподавателя.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Учитываются общее количество обучающихся и штатных преподавателей ОВПО.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2.4: удовлетворенность обучающихся качеством преподавания.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качество образовательных услуг, предоставляемых ОВПО, путем измерения уровня и степени удовлетворенности обучающихся.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определения удовлетворенности обучающихся качеством преподавания будут использоваться опросники, которые нацелены на оценку качества преподавания (качество проведения занятий, использование новейших технологий и методов обучения, обратная связь со стороны преподавателей и т.д.).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2.5: качество образовательных программ.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качество образовательных программ ОВПО путем определения доли аккредитованных программ и программ, вошедших в топовые группы предметных рейтингов, от общего количества образовательных программ ОВПО. Показатель состоит из 2 подпоказателей.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2.5.1: доля образовательных программ, прошедших специализированную аккредитацию.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2.5.2: доля образовательных программ, вошедших в топовые группы предметных рейтингов.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8.3. Исследовательское превосходство (удельный вес 15%, для ОВПО в сфере культуры и искусства 5%) включает 3 показателя.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индикатора: индикатор, который позволяет оценить достижения ОВПО в научно-исследовательской деятельности.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Исследовательская продуктивность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количество публикаций в журналах первого и второго квартиля на одного преподавателя/ среднее количество публикаций в журналах первого и второго и третьего квартиля на одного преподавателя для ОВПО в сфере культуры и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60/30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Среднее количество публикаций в изданиях, входящих в перечень рекомендуемых 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Ведомством Уполномоченного органа, на одного преподавателя 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среднее количество публикаций в изданиях, входящих в перечень рекомендуемых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ведомством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Уполномоченного органа, на одного преподавателя для ОВПО в сфере культуры и искусства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40/70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Исследовательское воздействие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количество цитирований на одного преподавателя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количество цитирований на одну публикацию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 Хирша на одного преподавателя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Исследовательская репутация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совместных публикаций с представителями казахстанских ОВПО и научных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совместных публикаций с промышленными и бизнес-партнерами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совместных публикаций с представителями зарубежных ОВПО и научных организаций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</w:tbl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3.1: исследовательская продуктивность.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измеряет результативность научно-исследовательской деятельности ОВПО путем оценивания публикационной активности преподавателей и научных сотрудников. Показатель состоит из 2 подпоказателей.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3.1.1: среднее количество публикаций в журналах первого и второго квартиля на одного преподавателя/ cреднее количество публикаций в журналах первого и второго и третьего квартиля на одного преподавателя для ОВПО в сфере культуры и искусства.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3.1.2: среднее количество публикаций в изданиях, входящих в перечень рекомендуемых ведомством Уполномоченного органа, на одного преподавателя / cреднее количество публикаций в изданиях, входящих в перечень рекомендуемых ведомством Уполномоченного органа, на одного преподавателя для ОВПО в сфере культуры и искусства.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3.2: исследовательское воздействие.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значимость и влияние ОВПО в академическом и научном сообществе путем измерения показателей цитируемости научных публикаций. Показатель состоит из 3 подпоказателей.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3.2.1: среднее количество цитирований на одного преподавателя.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3.2.2: среднее количество цитирований на одну публикацию.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3.2.3: индекс Хирша на одного преподавателя.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определяется на основе данных международных наукометрических баз Scopus (Скопус) и Web of Science (Веб оф Сайенс). Расчет подпоказателя осуществляется путем деления суммы значений индекса Хирша преподавателей на общую численность штатного профессорско-преподавательского состава организации.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3.3: исследовательская репутация.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измеряет уровень интеграции ОВПО в казахстанское и международное образовательно-научное пространство путем оценивания количества публикаций, имеющих совместное авторство. Показатель состоит из 3 подпоказателей.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3.3.1: доля совместных публикаций с представителями казахстанских ОВПО и научных организаций.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3.3.2: доля совместных публикаций с промышленными и бизнес-партнерами.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3.3.3: доля совместных публикаций с представителями зарубежных ОВПО и научных организаций.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8.4. Карьерные перспективы выпускников (удельный вес 15%, для ОВПО в сфере культуры и искусства 20%) включает 5 показателей.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индикатора: индикатор, который позволяет оценить достижения ОВПО по предоставлению карьерных возможностей выпускникам.</w:t>
      </w:r>
    </w:p>
    <w:bookmarkEnd w:id="1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трудоустройства выпускников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заработная плата выпускников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поиска работы выпускников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Достижения выпускников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Региональное взаимодействие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выпускников, работающих в регионах страны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выпускников, работающих в других странах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</w:tbl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4.1: уровень трудоустройства выпускников.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процент трудоустроенных выпускников, не учитывая следующие категории при наличии: выпускники-иностранцы; выпускники, вышедшие в декретный отпуск; выпускники, призванные на срочную воинскую службу; выпускники, получающие образование за рубежом; выпускники с ограниченными возможностями 1-2 группы инвалидности.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4.2: средняя заработная плата выпускников.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Описание показателя: показатель оценивает доход выпускников после завершения обучения путем измерения уровня заработной платы, выше и ниже которого получает одинаковое количество выпускников с привязкой к региону. 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4.3: продолжительность поиска работы выпускников.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Описание показателя: показатель оценивает востребованность выпускников путем оценивания времени, затраченного на поиск работы с момента выпуска из ОВПО. 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4.4: достижения выпускников.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качество образования и подготовку обучающихся к профессиональному росту путем измерения доли выпускников на руководящих позициях.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4.5: региональное взаимодействие.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ориентированность на потребности региона, вклад в региональное развитие через образование и подготовку высококвалифицированных кадров, глобальную мобильность выпускников и способность работать в различной культурной и экономической среде. Показатель состоит из 2 подпоказателей.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4.5.1: доля выпускников, работающих в регионах страны.</w:t>
      </w:r>
    </w:p>
    <w:bookmarkEnd w:id="143"/>
    <w:bookmarkStart w:name="z15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4.5.2: доля выпускников, работающих в других странах.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8.5. Интернационализация (удельный вес 15%, для ОВПО в сфере культуры и искусства 5%) включает 5 показателей.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Описание индикатора: индикатор, который позволяет оценить международное признание и продвижение ОВПО в международное образовательно-научное пространство. </w:t>
      </w:r>
    </w:p>
    <w:bookmarkEnd w:id="1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перспективы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иностранных преподавателей и ученых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иностранных студентов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Международное разнообразие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программ двойных дипломов с зарубежными ОВПО, входящими в топ-500 глобальных рейтингов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совместных образовательных программ с зарубежными ОВПО, входящими в топ-500 глобальных рейтингов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Внешняя академическая мобильность обучающихся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магистрантов и докторантов, проходивших стажировку за рубежом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Международное сотрудничество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международных научных программ (проектов)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Географическая представленность регионов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</w:tbl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5.1: международные перспективы.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измеряет международное академическое и студенческое разнообразие путем оценивания доли иностранных преподавателей, ученых и обучающихся в ОВПО. Показатель состоит из 2 подпоказателей.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5.1.1: доля иностранных преподавателей и ученых.</w:t>
      </w:r>
    </w:p>
    <w:bookmarkEnd w:id="149"/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5.1.2: доля иностранных студентов.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5.2: международное разнообразие.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измеряет уровень международной интеграции ОВПО путем оценивания доли программ двойного диплома и совместных программ с ведущими университетами мира. Показатель состоит из 2 подпоказателей.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5.2.1: доля программ двойных дипломов с зарубежными ОВПО, входящими в топ-500 глобальных рейтингов.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5.2.2: доля совместных образовательных программ с зарубежными ОВПО, входящими в топ-500 глобальных рейтингов.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5.3: внешняя академическая мобильность обучающихся.</w:t>
      </w:r>
    </w:p>
    <w:bookmarkEnd w:id="155"/>
    <w:bookmarkStart w:name="z16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уровень интеграции в международное образовательное пространство ОВПО путем оценивания доли обучающихся, которые воспользовались программами внешней академической мобильности на определенный академический период (семестр, триместр, квартал) и участие в программе стажировки или обучения за границей.</w:t>
      </w:r>
    </w:p>
    <w:bookmarkEnd w:id="156"/>
    <w:bookmarkStart w:name="z16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5.4: доля магистрантов и докторантов, проходивших стажировку за рубежом.</w:t>
      </w:r>
    </w:p>
    <w:bookmarkEnd w:id="157"/>
    <w:bookmarkStart w:name="z16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уровень интеграции в международное образовательное пространство ОВПО путем оценивания доли обучающихся в магистратуре и докторантуре, которые приняли участие в программе стажировки за границей.</w:t>
      </w:r>
    </w:p>
    <w:bookmarkEnd w:id="158"/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5.5: международное сотрудничество.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уровень интеграции ОВПО в международное научно-исследовательское пространство путем измерения доли международных научных проектов и исследовательских групп. Показатель состоит из 2 подпоказателей.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5.5.1: доля международных научных программ (проектов).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5.5.2: географическая представленность регионов.</w:t>
      </w:r>
    </w:p>
    <w:bookmarkEnd w:id="162"/>
    <w:bookmarkStart w:name="z17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8.6. Эффективность управления (удельный вес 10%, для государственных ОВПО в сфере культуры и искусства 20%) включает 4 показателя.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индикатора: индикатор, который позволяет оценить достижения ОВПО по созданию и функционированию системы управления.</w:t>
      </w:r>
    </w:p>
    <w:bookmarkEnd w:id="1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Политики и процедуры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заработная плата ППС и сотрудников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Удовлетворенность сотрудников условиями труда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аудитов и проверок доверительного управления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выполненных замечаний/рекомендаций по итогам аудитов и проверок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время устранения замечаний/рекомендаций по итогам аудитов и проверок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</w:tbl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6.1: политики и процедуры.</w:t>
      </w:r>
    </w:p>
    <w:bookmarkEnd w:id="165"/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эффективность и результативность деятельности и качества внутренних документов путем опроса сотрудников ОВПО.</w:t>
      </w:r>
    </w:p>
    <w:bookmarkEnd w:id="166"/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6.2: средняя заработная плата ППС и сотрудников.</w:t>
      </w:r>
    </w:p>
    <w:bookmarkEnd w:id="167"/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привлекательность ОВПО путем оценивания размера оплаты труда преподавателей и сотрудников.</w:t>
      </w:r>
    </w:p>
    <w:bookmarkEnd w:id="168"/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6.3: удовлетворенность сотрудников условиями труда.</w:t>
      </w:r>
    </w:p>
    <w:bookmarkEnd w:id="169"/>
    <w:bookmarkStart w:name="z1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измеряет путем опроса сотрудников уровень удовлетворенности условиями, созданными в ОВПО.</w:t>
      </w:r>
    </w:p>
    <w:bookmarkEnd w:id="170"/>
    <w:bookmarkStart w:name="z1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6.4: результаты аудитов и проверок доверительного управления.</w:t>
      </w:r>
    </w:p>
    <w:bookmarkEnd w:id="171"/>
    <w:bookmarkStart w:name="z18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измеряет эффективность и надежность системы управления путем оценивания соответствия/несоответствия деятельности ОВПО нормам действующего законодательства Республики Казахстан. Показатель состоит из 2 подпоказателей.</w:t>
      </w:r>
    </w:p>
    <w:bookmarkEnd w:id="172"/>
    <w:bookmarkStart w:name="z18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6.4.1: процент выполненных замечаний/рекомендаций по итогам аудитов и проверок.</w:t>
      </w:r>
    </w:p>
    <w:bookmarkEnd w:id="173"/>
    <w:bookmarkStart w:name="z18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6.4.2: среднее время устранения замечаний/рекомендаций по итогам аудитов и проверок.</w:t>
      </w:r>
    </w:p>
    <w:bookmarkEnd w:id="174"/>
    <w:bookmarkStart w:name="z18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8.7. Финансовая устойчивость (удельный вес 10%, за исключением государственных ОВПО в сфере культуры и искусства, для которых удельный вес определяется как 0%) включает 5 показателей.</w:t>
      </w:r>
    </w:p>
    <w:bookmarkEnd w:id="175"/>
    <w:bookmarkStart w:name="z18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индикатора: индикатор, который позволяет оценить финансовую деятельность ОВПО.</w:t>
      </w:r>
    </w:p>
    <w:bookmarkEnd w:id="1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Институциональный доход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Институциональный доход на студентов и сотрудников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исследований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 от отрасли (передача знаний)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объем эндаумент-фондов ОВПО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8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7.1: институциональный доход.</w:t>
      </w:r>
    </w:p>
    <w:bookmarkEnd w:id="177"/>
    <w:bookmarkStart w:name="z18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потенциал развития и достижения стратегических целей и задач путем оценивания структуры институционального дохода ОВПО.</w:t>
      </w:r>
    </w:p>
    <w:bookmarkEnd w:id="178"/>
    <w:bookmarkStart w:name="z190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7.2: институциональный доход на студентов и сотрудников.</w:t>
      </w:r>
    </w:p>
    <w:bookmarkEnd w:id="179"/>
    <w:bookmarkStart w:name="z19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уровень ресурсного обеспечения образовательно-научного процесса путем измерения расходов ОВПО на обучающихся и сотрудников.</w:t>
      </w:r>
    </w:p>
    <w:bookmarkEnd w:id="180"/>
    <w:bookmarkStart w:name="z19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7.3: доход от исследований.</w:t>
      </w:r>
    </w:p>
    <w:bookmarkEnd w:id="181"/>
    <w:bookmarkStart w:name="z193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результативность научно-исследовательской деятельности путем измерения доходов, полученных от реализации научных программ/проектов.</w:t>
      </w:r>
    </w:p>
    <w:bookmarkEnd w:id="182"/>
    <w:bookmarkStart w:name="z19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7.4: доход от отрасли (передача знаний).</w:t>
      </w:r>
    </w:p>
    <w:bookmarkEnd w:id="183"/>
    <w:bookmarkStart w:name="z19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результативность научно-исследовательской деятельности ОВПО путем измерения доходов, полученных от передачи знаний и экспертизы в индустрию или отрасль и сотрудничества с промышленностью и коммерческими организациями.</w:t>
      </w:r>
    </w:p>
    <w:bookmarkEnd w:id="184"/>
    <w:bookmarkStart w:name="z19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7.5: общий объем эндаумент-фондов ОВПО.</w:t>
      </w:r>
    </w:p>
    <w:bookmarkEnd w:id="185"/>
    <w:bookmarkStart w:name="z19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долгосрочные инвестиционные портфели, доходы от которых используются для развития, путем оценивания суммарного значения финансовых ресурсов эндаумент-фондов ОВПО.</w:t>
      </w:r>
    </w:p>
    <w:bookmarkEnd w:id="186"/>
    <w:bookmarkStart w:name="z19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8.8. Устойчивое развитие (удельный вес 10%) включает 2 показателя.</w:t>
      </w:r>
    </w:p>
    <w:bookmarkEnd w:id="187"/>
    <w:bookmarkStart w:name="z19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Описание индикатора: индикатор, который позволяет оценить достижения и вклад ОВПО в реализацию Целей устойчивого развития (далее – ЦУР). </w:t>
      </w:r>
    </w:p>
    <w:bookmarkEnd w:id="1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Подпоказатели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Вес, 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воздействие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Гендерное соотношение сотрудников на руководящем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научных публикаций по ЦУР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окружающую среду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образовательных программ, направленных на повышение экологической ответственности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инфраструктурой, доля экологически устойчивых зданий и сооружений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</w:tbl>
    <w:bookmarkStart w:name="z20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8.1: социальное воздействие.</w:t>
      </w:r>
    </w:p>
    <w:bookmarkEnd w:id="189"/>
    <w:bookmarkStart w:name="z20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оценивает влияние на общество путем измерения результативности реализации целей устойчивого развития, социальной миссии и вклада ОВПО в социальное развитие. Показатель состоит из 2 подпоказателей.</w:t>
      </w:r>
    </w:p>
    <w:bookmarkEnd w:id="190"/>
    <w:bookmarkStart w:name="z20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8.1.1: гендерное соотношение сотрудников на руководящем уровне.</w:t>
      </w:r>
    </w:p>
    <w:bookmarkEnd w:id="191"/>
    <w:bookmarkStart w:name="z20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8.1.2: доля научных публикаций по ЦУР.</w:t>
      </w:r>
    </w:p>
    <w:bookmarkEnd w:id="192"/>
    <w:bookmarkStart w:name="z20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8.2: воздействие на окружающую среду.</w:t>
      </w:r>
    </w:p>
    <w:bookmarkEnd w:id="193"/>
    <w:bookmarkStart w:name="z20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показателя: показатель отражает уровень экологической ответственности путем оценивания принимаемых ОВПО меры для минимизации отрицательного воздействия на окружающую среду и привлечения обучающихся и сотрудников к устойчивым практикам. Показатель состоит из 2 подпоказателей.</w:t>
      </w:r>
    </w:p>
    <w:bookmarkEnd w:id="194"/>
    <w:bookmarkStart w:name="z20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8.2.1: доля образовательных программ, направленных на повышение экологической ответственности.</w:t>
      </w:r>
    </w:p>
    <w:bookmarkEnd w:id="195"/>
    <w:bookmarkStart w:name="z20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Учитываются количество образовательных программ в сфере экологической ответственности и общее количество образовательных программ ОВПО.</w:t>
      </w:r>
    </w:p>
    <w:bookmarkEnd w:id="196"/>
    <w:bookmarkStart w:name="z20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Подпоказатель 8.2.2: обеспеченность инфраструктурой, доля экологически устойчивых зданий и сооружений.</w:t>
      </w:r>
    </w:p>
    <w:bookmarkEnd w:id="197"/>
    <w:bookmarkStart w:name="z20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ОВПО предоставляют информацию по зданиям в соответствии с нижеуказанными критериями и баллами в зависимости от уровня соответствия (от 0 до 1). При проставлении баллов учитываются все здания ОВПО. </w:t>
      </w:r>
    </w:p>
    <w:bookmarkEnd w:id="198"/>
    <w:bookmarkStart w:name="z21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Критерии оценки экологической устойчивости зданий ОВПО:</w:t>
      </w:r>
    </w:p>
    <w:bookmarkEnd w:id="199"/>
    <w:bookmarkStart w:name="z21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международных сертификатов устойчивости (LEED (ЛИД), BREEAM (Бриам) или аналогичных);</w:t>
      </w:r>
    </w:p>
    <w:bookmarkEnd w:id="200"/>
    <w:bookmarkStart w:name="z21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применение систем энергосбережения или возобновляемых источников энергии;</w:t>
      </w:r>
    </w:p>
    <w:bookmarkEnd w:id="201"/>
    <w:bookmarkStart w:name="z21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использование экологически безопасных материалов при строительстве или ремонте;</w:t>
      </w:r>
    </w:p>
    <w:bookmarkEnd w:id="202"/>
    <w:bookmarkStart w:name="z21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использование технологий для рационального управления водными ресурсами;</w:t>
      </w:r>
    </w:p>
    <w:bookmarkEnd w:id="203"/>
    <w:bookmarkStart w:name="z21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качество внутренней среды здания;</w:t>
      </w:r>
    </w:p>
    <w:bookmarkEnd w:id="204"/>
    <w:bookmarkStart w:name="z21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наличие и функционирование системы сортировки отходов;</w:t>
      </w:r>
    </w:p>
    <w:bookmarkEnd w:id="205"/>
    <w:bookmarkStart w:name="z21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мониторинга экологической устойчивости здания и составление отчетов;</w:t>
      </w:r>
    </w:p>
    <w:bookmarkEnd w:id="206"/>
    <w:bookmarkStart w:name="z218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уровень инклюзивности здания;</w:t>
      </w:r>
    </w:p>
    <w:bookmarkEnd w:id="207"/>
    <w:bookmarkStart w:name="z21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общий интегральный уровень экологической устойчивости здания.</w:t>
      </w:r>
    </w:p>
    <w:bookmarkEnd w:id="208"/>
    <w:bookmarkStart w:name="z220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Источники данных для оценки рейтинговых показателей достижений деятельности ОВПО</w:t>
      </w:r>
    </w:p>
    <w:bookmarkEnd w:id="209"/>
    <w:bookmarkStart w:name="z22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Сбор, обработка данных и оценка рейтинговых показателей осуществляются в автоматизированном режиме на основе данных ЦС ЕПВО, интегрированной с государственными и международными базами данных (Scopus (Скопус), Web of Science (Веб оф Сайенс)), цифровыми системами ОВПО. </w:t>
      </w:r>
    </w:p>
    <w:bookmarkEnd w:id="210"/>
    <w:bookmarkStart w:name="z22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Источниками данных являются:</w:t>
      </w:r>
    </w:p>
    <w:bookmarkEnd w:id="211"/>
    <w:bookmarkStart w:name="z22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официальная статистическая отчетность ОВПО из их цифровых систем, интегрированных с ЦС ЕПВО;</w:t>
      </w:r>
    </w:p>
    <w:bookmarkEnd w:id="212"/>
    <w:bookmarkStart w:name="z22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государственные цифровые системы (Smart Data Ukimet (Смарт Дата Укимет) и другие);</w:t>
      </w:r>
    </w:p>
    <w:bookmarkEnd w:id="213"/>
    <w:bookmarkStart w:name="z22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международные базы данных (Scopus (Скопус) и Web of Science (Веб оф Сайенс));</w:t>
      </w:r>
    </w:p>
    <w:bookmarkEnd w:id="214"/>
    <w:bookmarkStart w:name="z22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результаты опросов обучающихся, выпускников, преподавателей, работодателей;</w:t>
      </w:r>
    </w:p>
    <w:bookmarkEnd w:id="215"/>
    <w:bookmarkStart w:name="z22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данные внешней аккредитации, аудита, сертификации.</w:t>
      </w:r>
    </w:p>
    <w:bookmarkEnd w:id="216"/>
    <w:bookmarkStart w:name="z228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Виды рейтингов ОВПО и порядок их расчета</w:t>
      </w:r>
    </w:p>
    <w:bookmarkEnd w:id="217"/>
    <w:bookmarkStart w:name="z22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основании настоящей Методики формируются следующие виды рейтингов ОВПО, результаты которых используются при проведении ранжирования ОВПО.</w:t>
      </w:r>
    </w:p>
    <w:bookmarkEnd w:id="2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рейтинга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(общий) рейтинг ОВПО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Интегральная сравнительная оценка деятельности ОВПО Республики Казахстан, рассчитанная на основе совокупности установленных индикаторов (образовательных, научных, кадровых, управленческих, международных и иных) и отражающая общий уровень эффективности и конкурентоспособности каждой организации в национальном контексте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01900" cy="1028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Предметный рейтинг ОВПО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сравнительная оценка качества реализации образовательных программ и результатов деятельности ОВПО по отдельным направлениям или группам направлений подготовки кадров, рассчитанная на основе установленных индикаторов и их весов, применительно к конкретной области образования (специальности, образовательной программе или отрасли знаний)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60700" cy="1041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 по исследовательской деятельности ОВПО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Сравнительная оценка научно-исследовательской и инновационной активности ОВПО, основанная на показателях публикационной результативности, цитируемости, привлеченных грантов и проектов, кадрового потенциала науки и участия в национальных и международных исследованиях, отражающая уровень научного вклада и исследовательской конкурентоспособности ОВПО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908300" cy="990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 по карьерным перспективам выпускников ОВПО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Сравнительная оценка эффективности деятельности ОВПО по обеспечению трудоустройства, профессионального роста и успешной карьерной траектории выпускников, основанная на показателях занятости, уровня доходов, соответствия полученного образования требованиям рынка труда и удовлетворенности работодателей качеством подготовки специалистов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05100" cy="1092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 интернационализации ОВПО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Упорядочение ОВПО по доле иностранных обучающихся, преподавателей, международных партнерств и академической мобильности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30500" cy="1003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0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 устойчивого развития ОВПО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Упорядочение ОВПО по показателям экологической, социальной и управленческой ответственности, включая энергоэффективность, инклюзивность и социальный вклад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819400" cy="87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Все виды рейтингов формируются из единой базы данных ЦС ЕПВО и нормализуются по шкале 0–100.</w:t>
      </w:r>
    </w:p>
    <w:bookmarkEnd w:id="219"/>
    <w:bookmarkStart w:name="z231" w:id="2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Итоговая оценка рейтинговых показателей достижений деятельности ОВПО</w:t>
      </w:r>
    </w:p>
    <w:bookmarkEnd w:id="220"/>
    <w:bookmarkStart w:name="z23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После нормализации всех показателей и взвешивания формируются рейтинги.</w:t>
      </w:r>
    </w:p>
    <w:bookmarkEnd w:id="221"/>
    <w:bookmarkStart w:name="z23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Итоговые баллы рассчитываются с точностью до трех знаков после запятой, что обеспечивает высокую степень детализации при сравнении показателей организаций.</w:t>
      </w:r>
    </w:p>
    <w:bookmarkEnd w:id="2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