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50b2" w14:textId="c205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Центральной избирательной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24 июня 2026 года № 22/36. Зарегистрировано в Министерстве юстиции Республики Казахстан 24 июня 2026 года № 39062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Центральной избирательной комиссии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аппарата Центральной избирательной комиссии Республики Казахстан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Разместить настоящее постановление на интернет-ресурсе Центральной избирательной комиссии Республики Казахстан после его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июля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Центральной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2026 года № 22/36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Центральной избирательной комиссии Республики Казахстан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15 августа 2007 года № 109/237 "Об использовании избирательных бюллетеней во время голосования на внеочередных выборах депутатов Мажилиса Парламента четвертого созыва и очередных выборах депутатов маслихатов Республики Казахстан в 2007 году" (зарегистрирован в Реестре государственной регистрации нормативных правовых актов под № 4875).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6 июня 2014 года № 10/233 "Об утверждении форм избирательных документов по выборам депутатов Сената Парламента Республики Казахстан" (зарегистрирован в Реестре государственной регистрации нормативных правовых актов под № 9572).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26 апреля 2016 года № 33/129 "О внесении изменений в постановление Центральной избирательной комиссии Республики Казахстан от 6 июня 2014 года № 10/233 "Об утверждении форм избирательных документов по выборам депутатов Сената Парламента Республики Казахстан" (зарегистрирован в Реестре государственной регистрации нормативных правовых актов под № 13723).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8 июля 2016 года № 42/139 "Об утверждении Правил выдачи служебного удостоверения Центральной избирательной комиссии Республики Казахстан и его описания" (зарегистрирован в Реестре государственной регистрации нормативных правовых актов под № 14073).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Центральной избирательной комиссии Республики Казахстан от 18 марта 2017 года № 7/155 "О внесении изменений в постановление Центральной избирательной комиссии Республики Казахстан от 8 июля 2016 года № 42/139 "Об утверждении Правил выдачи служебного удостоверения Центральной избирательной комиссии Республики Казахстан и его описания" (зарегистрирован в Реестре государственной регистрации нормативных правовых актов под № 15059).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Центральной избирательной комиссии Республики Казахстан от 18 апреля 2017 года № 8/156 "О внесении изменения в постановление Центральной избирательной комиссии Республики Казахстан от 6 июня 2014 года №10/233 "Об утверждении форм избирательных документов по выборам депутатов Сената Парламента Республики Казахстан" (зарегистрирован в Реестре государственной регистрации нормативных правовых актов под № 15071).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5 апреля 2018 года № 5/182 "Об утверждении Методики оценки деятельности административных государственных служащих корпуса "Б" аппарата Центральной избирательной комиссии Республики Казахстан" (зарегистрирован в Реестре государственной регистрации нормативных правовых актов под № 16798).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11 июня 2020 года № 11/306 "О внесении изменений в постановление Центральной избирательной комиссии Республики Казахстан от 6 июня 2014 года № 10/233 "Об утверждении форм избирательных документов по выборам депутатов Сената Парламента Республики Казахстан" (зарегистрирован в Реестре государственной регистрации нормативных правовых актов под № 20850).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 апреля 2022 года № 22/464 "О внесении изменений в постановление Центральной избирательной комиссии Республики Казахстан от 6 июня 2014 года № 10/233 "Об утверждении форм избирательных документов по выборам депутатов Сената Парламента Республики Казахстан" (зарегистрирован в Реестре государственной регистрации нормативных правовых актов под № 27373).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постановлений Центральной избирательной комиссии Республики Казахстан, в которые вносятся изменения и дополнения утвержденный постановлением Центральной избирательной комиссии Республики Казахстан от 27 декабря 2022 года № 132/627 "О внесении изменений и дополнений в некоторые постановления Центральной избирательной комиссии Республики Казахстан" (зарегистрирован в Реестре государственной регистрации нормативных правовых актов под № 31291).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