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dee7" w14:textId="023d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Республики Казахстан от 22 апреля 2025 года № 134 "Об использовании автомобильной дороги (участка) общего пользования республиканского значения Балхаш – Бурылбайтал на платной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23 июня 2026 года № 157. Зарегистрирован в Министерстве юстиции Республики Казахстан 24 июня 2026 года № 39056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22 апреля 2025 года № 134 "Об использовании автомобильной дороги (участка) общего пользования республиканского значения Балхаш – Бурылбайтал на платной основе" (зарегистрирован в Реестре государственной регистрации нормативных правовых актов за № 36022)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использовании автомобильной дороги (участка) общего пользования республиканского значения Караганда – Балхаш – Бурылбайтал на платной основе";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"участок Караганда - Балхаш – Бурылбайтал км 247+700 – км 2151+000 (KAZ01) автомобильной дороги общего пользования республиканского значения I-б категории Астана – Караганда (с обходом) – Алматы (далее – платная дорога (участок) используется на платной основе;";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"проезд может осуществляться по альтернативной дороге республиканского значения "Караганда – Каркаралинск – Аягоз", областного значения "Аягоз – Тансык – Актогай – Лепсы – Матай – Мулалы – Уштобе", республиканского значения "Коктал – Чунджа – Кокпек – Алматы – Курты – Конаев", областного значения "Курты – Баканас – Топар – Каншенгель";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"начальный пункт платной дороги (участка) – км 247+700, конечный пункт платной дороги (участка) – км 2151+000;";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"протяженность платной дороги (участка) – 645,64 км;";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опубликования;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134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(далее-км)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– Жырауский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247+000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247+000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252+000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257+000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265+000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293+000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305+000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322+000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Нураталды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326+000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357+000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Аксу-Аюлы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398 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Батыстау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451+000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Акшатау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475+000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Акжал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497+000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Машак-Болыс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544+000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Бетау-ата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652+000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Гульшат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698+000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591+000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612+000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Торангалык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617+000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Шубартубек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631+000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"Гольфстрим"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2035+608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Кашкантениз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2081+510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Мынарал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2124+465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2128+285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Шыганак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2151+620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Бурылбайтал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134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Караганда - Балхаш – Бурылбайтал км 247+700 – км 2151+000 (KAZ01) автомобильной дороги общего пользования республиканского значения I-б категории Астана – Караганда (с обходом) – Алматы (далее – платная дорога (участок))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247+700 - км 258+000 (10,3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258+000 - км 289+000 (31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289+000 - км 321+000 (32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321+000 – км 356+300 (35,3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356+300 - км 404+800 (48,5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404+800 - км 453+800 (49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453+800 - км 499+800 (46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499+800 - км 545+800 (46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545+800 - км 606+700 (60,9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606+700 - км 1869+760 (5,4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1869+760 - км 1888+000 (18,24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1888+000 - км 1911+950 (23,95 км)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1911+950 - км 1954+500 (42,55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1954+500 - км 1989+150 (34,65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1989+150 - км 2035+800 (46,65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2035+800 - км 2063+000 (27,2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2063+000 - км 2104+800 (41,8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2104+800 - км 2151+000 (46,2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(645,64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5,7741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– плата за проезд по платным участкам, установленная уполномоченным государственным органом по автомобильным дорогам, на определенный период времени для местного автотранспорта в виде абонемента;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абонентская плата устанавливается для местного автотранспорта в зависимости от типа автотранспортного средства и грузоподъемности: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 (30 календарных дней):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зарегистрированное в установленном порядке на административно-территориальной единице, прилегающей к платному участку при перемещении за пределами одного района.</w:t>
      </w:r>
    </w:p>
    <w:bookmarkEnd w:id="23"/>
    <w:p>
      <w:pPr>
        <w:spacing w:after="0"/>
        <w:ind w:left="0"/>
        <w:jc w:val="both"/>
      </w:pPr>
      <w:bookmarkStart w:name="z39" w:id="24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-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 134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Торангалык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Шубартубек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"Гольфстрим"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Гульшат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Сарышаган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Кашкантениз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Мынарал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Шыганак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Бурылбайтал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