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89403" w14:textId="d8894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цифрового развития, инноваций и аэрокосмической промышленности Республики Казахстан от 16 июня 2021 года № 213/НҚ "Об утверждении Правил обращения посредством видеоконференцсвязи или видеообращения участников административной процедуры к руководителям государственных органов и их заместителям"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искусственного интеллекта и цифрового развития Республики Казахстан от 23 июня 2026 года № 347/НҚ. Зарегистрирован в Министерстве юстиции Республики Казахстан 24 июня 2026 года № 39053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16 июня 2021 года № 213/НҚ "Об утверждении Правил обращения посредством видеоконференцсвязи или видеообращения участников административной процедуры к руководителям государственных органов и их заместителям" (зарегистрирован в Реестре государственной регистрации нормативных правовых актов за № 23111)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обращения посредством видеоконференцсвязи участников административной процедуры к руководителям государственных органов и их заместителям";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обращения посредством видеоконференцсвязи участников административной процедуры к руководителям государственных органов и их заместителям.";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обращения посредством видеоконференцсвязи участников административной процедуры к руководителям государственных органов и их заместителям,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услуг Министерства искусственного интеллекта и цифрового развития Республики Казахстан в установленном законодательством Республики Казахстан порядке обеспечить: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искусственного интеллекта и цифрового развития Республики Казахстан после его официального опубликования.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12 июля 2026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искусственного интеллекта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цифрового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Мусалиев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искусственного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цифрового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347/НҚ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213/НҚ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обращения посредством видеоконференцсвязи участников административной процедуры к руководителям государственных органов и их заместителям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обращения посредством видеоконференцсвязи участников административной процедуры к руководителям государственных органов и их заместителям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 Административного процедурно-процессуального кодекса Республики Казахстан (далее – Кодекс) и определяют порядок обращения посредством видеоконференцсвязи участников административной процедуры к руководителям государственных органов и их заместителям (далее – руководители государственных органов).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Сбор, обработка и защита персональных данных при обращении посредством видеоконференцсвязи осуществляется согласно законодательству Республики Казахстан о персональных данных и их защите.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 и сокращения: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"Государственная корпорация "Правительство для граждан" (далее -Государственная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административная процедура – деятельность административного органа, должностного лица по рассмотрению административного дела, принятию и исполнению по нему решения, совершаемая на основании обращения или по собственной инициативе, а также деятельность, осуществляемая в порядке упрощенной административной процедуры;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участники административной процедуры – заявитель и заинтересованное лицо;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видеоконференцсвязь – услуга связи с использованием цифровых технологий для интерактивного взаимодействия нескольких удаленных абонентов в режиме реального времени с возможностью обмена аудио и видеоинформацией;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онлайн-прием – действие субъекта, должностного лица по принятию обращения физических и (или) юридических лиц посредством видеоконференцсвязи, осуществляемое "Государственной корпорацией "Правительство для граждан";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в сфере цифровизации – центральный исполнительный орган, осуществляющий руководство и межотраслевую координацию в сфере цифровизации;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веб-портал "цифрового правительства" – цифровой объект, представляющий собой "единое окно" доступа к консолидированной информации, размещаемой государственными органами и иными субъектами, участвующими в предоставлении государственных услуг, включая нормативную правовую базу, а также к государственным и иным услугам, оказываемым в электронной форме;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кабинет пользователя на веб-портале "цифрового правительства" (далее – личный кабинет) – компонент веб-портала "цифрового правительства", предназначенный для официального информационного взаимодействия физических и юридических лиц с государственными органами по вопросам оказания услуг в электронной форме, вопросам обращения к субъектам, рассматривающим обращения указанных лиц, а также использования персональных данных;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оператор "цифрового правительства" (далее – оператор) – юридическое лицо, определяемое Правительством Республики Казахстан, обеспечивающее функционирование цифровых объектов "цифрового правительства".</w:t>
      </w:r>
    </w:p>
    <w:bookmarkEnd w:id="22"/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обращения посредством видеоконференцсвязи участников административной процедуры к руководителям государственных органов и их заместителям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Первые руководители государственных органов самостоятельно утверждают график приема участников административной процедуры на предстоящий квартал года (далее – график приема) согласно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>, с указанием выделенного времени на проведение приема посредством видеоконференцсвязи по согласованию с уполномоченным органом в сфере цифровизации.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Утвержденный График приема не менее чем за пятнадцать календарных дней до начала квартала направляется ответственным сотрудником государственного органа в уполномоченный орган в сфере цифровизации для размещения на веб-портале "цифрового правительства.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Решение государственных органов на заявление участника административной процедуры о приеме посредством видеоконференцсвязи подразделяются на следующие виды: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назначении приема посредством видеоконференцсвязи, с указанием его даты и времени проведения;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 удовлетворении заявления, если вопрос вне компетенции государственного органа.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принятия решения об отказе в удовлетворении заявления о приеме посредством видеоконференцсвязи государственный орган обязан предоставить возможность участнику административной процедуры выразить свою позицию к предварительному решению по административному делу, о котором участник административной процедуры уведомляется заранее, но не позднее чем за три рабочих дня до принятия административного акта.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Заслушивание производится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Уведомление о принятом решении государственного органа направляется на адрес электронной почты и в личный кабинет участника административной процедуры посредством портала "цифрового правительства", а также сообщается оператору и Государственной корпорации, в котором будет проведен прием посредством видеоконференцсвязи в соответствии с перечнем Государственной корпорации, в которых установлено оборудование по приему обращений посредством видеоконференцсвязи, размещенным на веб-портале "цифрового правительства.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завершении регистрации участников административной процедуры на прием к руководителям государственного органа на предстоящий месяц в пределах утвержденного графика приема, ответственный сотрудник государственного органа составляет расписание приема посредством видеоконференцсвязи (далее – расписание) и не позднее трех рабочих дней до начала месяца, в котором запланировано проведение онлайн-приема, передает его оператору и Государственной корпорации.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Оператор в течение одного рабочего дня после поступления расписания размещает его на веб-портале "цифрового правительства".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Срок административной процедуры, возбужденной на основании обращения, составляет пятнадцать рабочих дней со дня регистрации обращения, если иное не предусмотрено законами Республики Казахстан.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жалобы составляет двадцать рабочих дней со дня регистрации жалобы, если иное не предусмотрено законами Республики Казахстан.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 обращения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видеоконференцсвязи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 административной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 к руководителям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заместителям</w:t>
            </w:r>
          </w:p>
        </w:tc>
      </w:tr>
    </w:tbl>
    <w:bookmarkStart w:name="z4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заполнения обращения посредством видеоконференцсвязи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5562600" cy="689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