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1edf" w14:textId="0801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июня 2026 года № 261. Зарегистрирован в Министерстве юстиции Республики Казахстан 23 июня 2026 года № 39052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-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который вводится в действие с 12 июля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 № 261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мая 2023 года № 169 "Об утверждении Правил назначения и осуществления выплаты государственного пособия на рождение, пособия по уходу, пособия многодетным семьям, пособия награжденной матери" (зарегистрирован в Реестре государственной регистрации нормативных правовых актов под № 32571) следующие изменения: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выплаты государственного пособия на рождение, пособия по уходу, пособия многодетным семьям, пособия награжденной матери, утвержденных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отделения Государственной корпорации проверяет правильность расчета размера пособий, оформления проекта решения, удостоверяющего посредством ЭЦП специалиста отделения Государственной корпорации, после чего электронный макет дела передается отделением Государственной корпорации в филиалы Государственной корпорации столицы, областей, городов республиканского значения (далее – филиал Государственной корпорации).";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Пособия выплачиваются на основании решения о назначении, принятого уполномоченным органом по назначению пособия, согласно составленному Государственной корпорацией графику по выплате пособий в разрезе столицы, областей, городов республиканского значения.";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9 июня 2023 года № 215 "Об утверждении Правил назначения и выплаты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инвалидностью), государственного пособия лицам, осуществляющим уход за лицом с инвалидностью первой группы" (зарегистрирован в Реестре государственной регистрации нормативных правовых актов под № 32851) следующие изменения: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инвалидностью), государственного пособия лицам, осуществляющим уход за лицом с инвалидностью первой группы, утвержденных указанным приказом: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отделения Государственной корпорации проверяет правильность расчета размера пособий, оформления проекта решения, удостоверяющего посредством ЭЦП специалиста отделения Государственной корпорации, после чего электронный макет дела передается отделением Государственной корпорации в филиалы Государственной корпорации столицы, областей, городов республиканского значения (далее – филиал Государственной корпорации).";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Пособия выплачиваются на основании решения о назначении, принятого уполномоченным органом по назначению пособия, согласно составленному Государственной корпорацией графику по выплате пособий в разрезе столицы, областей, городов республиканского значения.";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2026 года № 195 "О внесении изменений в некоторые приказы" (зарегистрирован в Реестре государственной регистрации нормативных правовых актов под № 38809) следующие изменения: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изменения, утвержденном указанным приказом: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семьдесят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 истечении срока действия документа, удостоверяющего личность иностранного гражданина или лица без гражданства, кандаса, в том числе из цифровых систем;";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пятьдесят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 истечении срока действия документа, удостоверяющего личность иностранного гражданина или кандаса, в том числе из цифровых систем;";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Перечню: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строки, порядковый номер 10, изложить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заявителя (удостоверение личности, вид на жительство иностранного гражданина) либо электронный документ из сервиса цифровых документов (для идентификации личности).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за назначением пособий на рождение и по уходу лиц, имеющих статус кандаса, предоставляется удостоверение кандаса либо электронный документ из сервиса цифровых документов (для идентификации личности);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Перечню: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строки, порядковый номер 10, изложить в следующей редакции: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личности (удостоверение личности, вид на жительство иностранного гражданина), либо электронный документ из сервиса цифровых документов (для идентификации).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за назначением пособия многодетной семье лиц, имеющих статус кандаса, предоставляется удостоверение кандаса либо электронный документ из сервиса цифровых документов (для идентификации);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Перечню: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строки, порядковый номер 10, изложить в следующей редакции: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(удостоверение личности, вид на жительство иностранного гражданина, удостоверение лица без гражданства) либо электронный документ из сервиса цифровых документов (для идентификации личности);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Перечню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Перечню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рождение, пособия по уходу,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многодетным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награжденной матери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 ______________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_____________ от "___" _______ 20__ года</w:t>
      </w:r>
      <w:r>
        <w:br/>
      </w:r>
      <w:r>
        <w:rPr>
          <w:rFonts w:ascii="Times New Roman"/>
          <w:b/>
          <w:i w:val="false"/>
          <w:color w:val="000000"/>
        </w:rPr>
        <w:t>Департамента Комитета регулирования и контроля в области</w:t>
      </w:r>
      <w:r>
        <w:br/>
      </w:r>
      <w:r>
        <w:rPr>
          <w:rFonts w:ascii="Times New Roman"/>
          <w:b/>
          <w:i w:val="false"/>
          <w:color w:val="000000"/>
        </w:rPr>
        <w:t>социальной защиты населения по ________________ области (городу) № дела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</w:p>
    <w:bookmarkEnd w:id="36"/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(изменении, отказе в назначении) пособия на рождение ребенка,</w:t>
      </w:r>
      <w:r>
        <w:br/>
      </w:r>
      <w:r>
        <w:rPr>
          <w:rFonts w:ascii="Times New Roman"/>
          <w:b/>
          <w:i w:val="false"/>
          <w:color w:val="000000"/>
        </w:rPr>
        <w:t xml:space="preserve">пособия по уходу за ребенком по достижению им возраста полутора лет </w:t>
      </w:r>
    </w:p>
    <w:bookmarkEnd w:id="37"/>
    <w:p>
      <w:pPr>
        <w:spacing w:after="0"/>
        <w:ind w:left="0"/>
        <w:jc w:val="both"/>
      </w:pPr>
      <w:bookmarkStart w:name="z58" w:id="38"/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Очередность рождения ребенка ______________________ (прописью)</w:t>
      </w:r>
    </w:p>
    <w:p>
      <w:pPr>
        <w:spacing w:after="0"/>
        <w:ind w:left="0"/>
        <w:jc w:val="both"/>
      </w:pPr>
      <w:bookmarkStart w:name="z59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в соответствии со статьей ___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___ ____ ____ года: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пособие на рождение _______________________________________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пособие по уходу с ___________ 20___ года по 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(сумма прописью)</w:t>
      </w:r>
    </w:p>
    <w:p>
      <w:pPr>
        <w:spacing w:after="0"/>
        <w:ind w:left="0"/>
        <w:jc w:val="both"/>
      </w:pPr>
      <w:bookmarkStart w:name="z60" w:id="40"/>
      <w:r>
        <w:rPr>
          <w:rFonts w:ascii="Times New Roman"/>
          <w:b w:val="false"/>
          <w:i w:val="false"/>
          <w:color w:val="000000"/>
          <w:sz w:val="28"/>
        </w:rPr>
        <w:t>
      2. Изменить размер пособия по уходу с ______ 20___ года по 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года и установить в размере ____________________________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bookmarkStart w:name="z61" w:id="41"/>
      <w:r>
        <w:rPr>
          <w:rFonts w:ascii="Times New Roman"/>
          <w:b w:val="false"/>
          <w:i w:val="false"/>
          <w:color w:val="000000"/>
          <w:sz w:val="28"/>
        </w:rPr>
        <w:t>
      3. Отказать в назначении пособия: (основание)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рождение, пособия по уходу,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многодетным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награжденной матери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 ______________</w:t>
            </w:r>
          </w:p>
        </w:tc>
      </w:tr>
    </w:tbl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_______ от "___" ______ 20__ года</w:t>
      </w:r>
      <w:r>
        <w:br/>
      </w:r>
      <w:r>
        <w:rPr>
          <w:rFonts w:ascii="Times New Roman"/>
          <w:b/>
          <w:i w:val="false"/>
          <w:color w:val="000000"/>
        </w:rPr>
        <w:t>Департамента Комитета регулирования и контроля в области</w:t>
      </w:r>
      <w:r>
        <w:br/>
      </w:r>
      <w:r>
        <w:rPr>
          <w:rFonts w:ascii="Times New Roman"/>
          <w:b/>
          <w:i w:val="false"/>
          <w:color w:val="000000"/>
        </w:rPr>
        <w:t>социальной защиты населения по _________________ области (городу) № дела _______</w:t>
      </w:r>
    </w:p>
    <w:bookmarkEnd w:id="42"/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(изменении, возобновлении, отказе в назначении) государственного пособия многодетной семье.</w:t>
      </w:r>
    </w:p>
    <w:bookmarkEnd w:id="43"/>
    <w:p>
      <w:pPr>
        <w:spacing w:after="0"/>
        <w:ind w:left="0"/>
        <w:jc w:val="both"/>
      </w:pPr>
      <w:bookmarkStart w:name="z68" w:id="44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"____" 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"____" _______ 20____ года № ______________________</w:t>
      </w:r>
    </w:p>
    <w:p>
      <w:pPr>
        <w:spacing w:after="0"/>
        <w:ind w:left="0"/>
        <w:jc w:val="both"/>
      </w:pPr>
      <w:bookmarkStart w:name="z69" w:id="45"/>
      <w:r>
        <w:rPr>
          <w:rFonts w:ascii="Times New Roman"/>
          <w:b w:val="false"/>
          <w:i w:val="false"/>
          <w:color w:val="000000"/>
          <w:sz w:val="28"/>
        </w:rPr>
        <w:t>
      1. Назначить государственное пособие многодетной семье в соответствии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пунктом ____ статьи ____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____ 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месячного пособия многодетной семье на ____ детей_______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___________ 20___ года по "____" ____________ 20___ года</w:t>
      </w:r>
    </w:p>
    <w:p>
      <w:pPr>
        <w:spacing w:after="0"/>
        <w:ind w:left="0"/>
        <w:jc w:val="both"/>
      </w:pPr>
      <w:bookmarkStart w:name="z70" w:id="46"/>
      <w:r>
        <w:rPr>
          <w:rFonts w:ascii="Times New Roman"/>
          <w:b w:val="false"/>
          <w:i w:val="false"/>
          <w:color w:val="000000"/>
          <w:sz w:val="28"/>
        </w:rPr>
        <w:t>
      2. Установить новый размер государственного пособия многодетной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семье, в связи с изменением месячного расчетного показателя/ состава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месячного пособия многодетной семье на __ детей 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 20___ года по "____"________ 20___ года</w:t>
      </w:r>
    </w:p>
    <w:p>
      <w:pPr>
        <w:spacing w:after="0"/>
        <w:ind w:left="0"/>
        <w:jc w:val="both"/>
      </w:pPr>
      <w:bookmarkStart w:name="z71" w:id="47"/>
      <w:r>
        <w:rPr>
          <w:rFonts w:ascii="Times New Roman"/>
          <w:b w:val="false"/>
          <w:i w:val="false"/>
          <w:color w:val="000000"/>
          <w:sz w:val="28"/>
        </w:rPr>
        <w:t>
      3. Возобновить с "___" _________________ 20_____ года: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(основание)</w:t>
      </w:r>
    </w:p>
    <w:p>
      <w:pPr>
        <w:spacing w:after="0"/>
        <w:ind w:left="0"/>
        <w:jc w:val="both"/>
      </w:pPr>
      <w:bookmarkStart w:name="z72" w:id="48"/>
      <w:r>
        <w:rPr>
          <w:rFonts w:ascii="Times New Roman"/>
          <w:b w:val="false"/>
          <w:i w:val="false"/>
          <w:color w:val="000000"/>
          <w:sz w:val="28"/>
        </w:rPr>
        <w:t>
      4. Отказать в назначении: 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рождение, пособия по уходу,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многодетным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награжденной матери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 ______________</w:t>
            </w:r>
          </w:p>
        </w:tc>
      </w:tr>
    </w:tbl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_______ от "___" _________________ 20___ года</w:t>
      </w:r>
      <w:r>
        <w:br/>
      </w:r>
      <w:r>
        <w:rPr>
          <w:rFonts w:ascii="Times New Roman"/>
          <w:b/>
          <w:i w:val="false"/>
          <w:color w:val="000000"/>
        </w:rPr>
        <w:t>Департамента Комитета регулирования и контроля в области</w:t>
      </w:r>
      <w:r>
        <w:br/>
      </w:r>
      <w:r>
        <w:rPr>
          <w:rFonts w:ascii="Times New Roman"/>
          <w:b/>
          <w:i w:val="false"/>
          <w:color w:val="000000"/>
        </w:rPr>
        <w:t>социальной защиты населения по __________________ области (городу) № дела _____</w:t>
      </w:r>
    </w:p>
    <w:bookmarkEnd w:id="49"/>
    <w:bookmarkStart w:name="z7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(изменении, возобновлении, отказе в назначении) государственного пособия награжденной матери</w:t>
      </w:r>
    </w:p>
    <w:bookmarkEnd w:id="50"/>
    <w:p>
      <w:pPr>
        <w:spacing w:after="0"/>
        <w:ind w:left="0"/>
        <w:jc w:val="both"/>
      </w:pPr>
      <w:bookmarkStart w:name="z79" w:id="51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"____" 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"___" _______ 20____ года</w:t>
      </w:r>
    </w:p>
    <w:p>
      <w:pPr>
        <w:spacing w:after="0"/>
        <w:ind w:left="0"/>
        <w:jc w:val="both"/>
      </w:pPr>
      <w:bookmarkStart w:name="z80" w:id="52"/>
      <w:r>
        <w:rPr>
          <w:rFonts w:ascii="Times New Roman"/>
          <w:b w:val="false"/>
          <w:i w:val="false"/>
          <w:color w:val="000000"/>
          <w:sz w:val="28"/>
        </w:rPr>
        <w:t>
      1. Назначить государственное пособие награжденной матери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___ статьи __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___ ____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месячного пособия ___________________________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___________ 20____ года по "____" ____________ 20____ года</w:t>
      </w:r>
    </w:p>
    <w:p>
      <w:pPr>
        <w:spacing w:after="0"/>
        <w:ind w:left="0"/>
        <w:jc w:val="both"/>
      </w:pPr>
      <w:bookmarkStart w:name="z81" w:id="53"/>
      <w:r>
        <w:rPr>
          <w:rFonts w:ascii="Times New Roman"/>
          <w:b w:val="false"/>
          <w:i w:val="false"/>
          <w:color w:val="000000"/>
          <w:sz w:val="28"/>
        </w:rPr>
        <w:t>
      2. Установить новый размер государственного пособия награжденной матери,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изменением месячного расчетного показателя: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пособия с "___" __________ 20___ года ____________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месячного пособия ______________________________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20____ года по "____" __________ 20____ года</w:t>
      </w:r>
    </w:p>
    <w:p>
      <w:pPr>
        <w:spacing w:after="0"/>
        <w:ind w:left="0"/>
        <w:jc w:val="both"/>
      </w:pPr>
      <w:bookmarkStart w:name="z82" w:id="54"/>
      <w:r>
        <w:rPr>
          <w:rFonts w:ascii="Times New Roman"/>
          <w:b w:val="false"/>
          <w:i w:val="false"/>
          <w:color w:val="000000"/>
          <w:sz w:val="28"/>
        </w:rPr>
        <w:t>
      3. Отказать в назначении: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 назначаемого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выплачиваемого матери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отцу, усыновителю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(удочерителю), опекуну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(попечителю), воспитывающим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 с инвалидностью),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группы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6" w:id="55"/>
      <w:r>
        <w:rPr>
          <w:rFonts w:ascii="Times New Roman"/>
          <w:b w:val="false"/>
          <w:i w:val="false"/>
          <w:color w:val="000000"/>
          <w:sz w:val="28"/>
        </w:rPr>
        <w:t>
      Код 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 ___________________</w:t>
      </w:r>
    </w:p>
    <w:bookmarkStart w:name="z8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_________________ от "___" ___________ 20__ года</w:t>
      </w:r>
      <w:r>
        <w:br/>
      </w:r>
      <w:r>
        <w:rPr>
          <w:rFonts w:ascii="Times New Roman"/>
          <w:b/>
          <w:i w:val="false"/>
          <w:color w:val="000000"/>
        </w:rPr>
        <w:t>Департамента Комитета регулирования и контроля в области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населения по _____________ области (городу) № дела _________</w:t>
      </w:r>
    </w:p>
    <w:bookmarkEnd w:id="56"/>
    <w:bookmarkStart w:name="z8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(изменении, возобновление, отказе в назначении) пособия</w:t>
      </w:r>
      <w:r>
        <w:br/>
      </w:r>
      <w:r>
        <w:rPr>
          <w:rFonts w:ascii="Times New Roman"/>
          <w:b/>
          <w:i w:val="false"/>
          <w:color w:val="000000"/>
        </w:rPr>
        <w:t>воспитывающему ребенка с инвалидностью</w:t>
      </w:r>
    </w:p>
    <w:bookmarkEnd w:id="57"/>
    <w:p>
      <w:pPr>
        <w:spacing w:after="0"/>
        <w:ind w:left="0"/>
        <w:jc w:val="both"/>
      </w:pPr>
      <w:bookmarkStart w:name="z89" w:id="58"/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 с инвалидностью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об инвалидности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Инвалидность установлена на срок с ______ 20 __ года по _____20__ года</w:t>
      </w:r>
    </w:p>
    <w:p>
      <w:pPr>
        <w:spacing w:after="0"/>
        <w:ind w:left="0"/>
        <w:jc w:val="both"/>
      </w:pPr>
      <w:bookmarkStart w:name="z90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в соответствии со статьей _____ </w:t>
      </w: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пособие воспитывающему ребенка с инвалидностью с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 20___ года в размере ________________ теңге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bookmarkStart w:name="z91" w:id="60"/>
      <w:r>
        <w:rPr>
          <w:rFonts w:ascii="Times New Roman"/>
          <w:b w:val="false"/>
          <w:i w:val="false"/>
          <w:color w:val="000000"/>
          <w:sz w:val="28"/>
        </w:rPr>
        <w:t>
      2. Изменить размер пособия воспитывающему ребенка с инвалидностью: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 20__ года по ____20 __ года и установить в размере 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92" w:id="61"/>
      <w:r>
        <w:rPr>
          <w:rFonts w:ascii="Times New Roman"/>
          <w:b w:val="false"/>
          <w:i w:val="false"/>
          <w:color w:val="000000"/>
          <w:sz w:val="28"/>
        </w:rPr>
        <w:t>
      3. Возобновить с "____" __________ 20__ года: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(основание)</w:t>
      </w:r>
    </w:p>
    <w:p>
      <w:pPr>
        <w:spacing w:after="0"/>
        <w:ind w:left="0"/>
        <w:jc w:val="both"/>
      </w:pPr>
      <w:bookmarkStart w:name="z93" w:id="62"/>
      <w:r>
        <w:rPr>
          <w:rFonts w:ascii="Times New Roman"/>
          <w:b w:val="false"/>
          <w:i w:val="false"/>
          <w:color w:val="000000"/>
          <w:sz w:val="28"/>
        </w:rPr>
        <w:t>
      4. Отказать в назначении пособия: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 назначаемого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выплачиваемого матери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отцу, усыновителю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(удочерителю), опекуну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(попечителю), воспитывающим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 с инвалидностью),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лицом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группы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7" w:id="63"/>
      <w:r>
        <w:rPr>
          <w:rFonts w:ascii="Times New Roman"/>
          <w:b w:val="false"/>
          <w:i w:val="false"/>
          <w:color w:val="000000"/>
          <w:sz w:val="28"/>
        </w:rPr>
        <w:t>
      Код 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 ___________________</w:t>
      </w:r>
    </w:p>
    <w:bookmarkStart w:name="z9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__________ от "____" ___________ 20___ года</w:t>
      </w:r>
      <w:r>
        <w:br/>
      </w:r>
      <w:r>
        <w:rPr>
          <w:rFonts w:ascii="Times New Roman"/>
          <w:b/>
          <w:i w:val="false"/>
          <w:color w:val="000000"/>
        </w:rPr>
        <w:t>Департамента Комитета регулирования и контроля в области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населения по _________ области (городу) № дела ___________</w:t>
      </w:r>
    </w:p>
    <w:bookmarkEnd w:id="64"/>
    <w:bookmarkStart w:name="z9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(изменении, отказе в назначении) пособия лицу,</w:t>
      </w:r>
      <w:r>
        <w:br/>
      </w:r>
      <w:r>
        <w:rPr>
          <w:rFonts w:ascii="Times New Roman"/>
          <w:b/>
          <w:i w:val="false"/>
          <w:color w:val="000000"/>
        </w:rPr>
        <w:t>осуществляющему уход за лицом с инвалидностью первой группы</w:t>
      </w:r>
    </w:p>
    <w:bookmarkEnd w:id="65"/>
    <w:p>
      <w:pPr>
        <w:spacing w:after="0"/>
        <w:ind w:left="0"/>
        <w:jc w:val="both"/>
      </w:pPr>
      <w:bookmarkStart w:name="z100" w:id="66"/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лица с инвалидностью первой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лица с инвалидностью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об инвалидности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Инвалидность установлена на срок с _____ 20 ___ года по _____ 20 ___ года</w:t>
      </w:r>
    </w:p>
    <w:p>
      <w:pPr>
        <w:spacing w:after="0"/>
        <w:ind w:left="0"/>
        <w:jc w:val="both"/>
      </w:pPr>
      <w:bookmarkStart w:name="z101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в соответствии со статьей ___ </w:t>
      </w: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пособие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лицу, осуществляющему уход с _____ 20 ____ года по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_________________________________________________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bookmarkStart w:name="z102" w:id="68"/>
      <w:r>
        <w:rPr>
          <w:rFonts w:ascii="Times New Roman"/>
          <w:b w:val="false"/>
          <w:i w:val="false"/>
          <w:color w:val="000000"/>
          <w:sz w:val="28"/>
        </w:rPr>
        <w:t>
      2. Изменить размер пособия лицу, осуществляющему уход с 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года по _______ 20 _ года и установить в размере 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</w:t>
      </w:r>
    </w:p>
    <w:p>
      <w:pPr>
        <w:spacing w:after="0"/>
        <w:ind w:left="0"/>
        <w:jc w:val="both"/>
      </w:pPr>
      <w:bookmarkStart w:name="z103" w:id="69"/>
      <w:r>
        <w:rPr>
          <w:rFonts w:ascii="Times New Roman"/>
          <w:b w:val="false"/>
          <w:i w:val="false"/>
          <w:color w:val="000000"/>
          <w:sz w:val="28"/>
        </w:rPr>
        <w:t>
      3. Отказать в назначении пособия лицу, осуществляющему уход: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рождение, пособия по уходу,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многодетным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награжденной матери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СПРАВКА-АТТЕСТАТ № ______ от _____ _________ 20 ____ года</w:t>
      </w:r>
    </w:p>
    <w:bookmarkEnd w:id="70"/>
    <w:p>
      <w:pPr>
        <w:spacing w:after="0"/>
        <w:ind w:left="0"/>
        <w:jc w:val="both"/>
      </w:pPr>
      <w:bookmarkStart w:name="z109" w:id="71"/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виды выплат)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получал (а) в ______________ отделении Государственной корпорации</w:t>
      </w:r>
    </w:p>
    <w:p>
      <w:pPr>
        <w:spacing w:after="0"/>
        <w:ind w:left="0"/>
        <w:jc w:val="both"/>
      </w:pPr>
      <w:bookmarkStart w:name="z110" w:id="72"/>
      <w:r>
        <w:rPr>
          <w:rFonts w:ascii="Times New Roman"/>
          <w:b w:val="false"/>
          <w:i w:val="false"/>
          <w:color w:val="000000"/>
          <w:sz w:val="28"/>
        </w:rPr>
        <w:t>
      1. Базовая пенсионная выплата выплачена по "___" ________ 20____ года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 теңге</w:t>
      </w:r>
    </w:p>
    <w:p>
      <w:pPr>
        <w:spacing w:after="0"/>
        <w:ind w:left="0"/>
        <w:jc w:val="both"/>
      </w:pPr>
      <w:bookmarkStart w:name="z111" w:id="73"/>
      <w:r>
        <w:rPr>
          <w:rFonts w:ascii="Times New Roman"/>
          <w:b w:val="false"/>
          <w:i w:val="false"/>
          <w:color w:val="000000"/>
          <w:sz w:val="28"/>
        </w:rPr>
        <w:t>
      2. Пенсионная выплата по возрасту выплачена по "___" ______ 20 ___ года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 теңге</w:t>
      </w:r>
    </w:p>
    <w:p>
      <w:pPr>
        <w:spacing w:after="0"/>
        <w:ind w:left="0"/>
        <w:jc w:val="both"/>
      </w:pPr>
      <w:bookmarkStart w:name="z112" w:id="74"/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социальное пособие выплачено по "___" ___ 20 __ года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________________________теңге</w:t>
      </w:r>
    </w:p>
    <w:p>
      <w:pPr>
        <w:spacing w:after="0"/>
        <w:ind w:left="0"/>
        <w:jc w:val="both"/>
      </w:pPr>
      <w:bookmarkStart w:name="z113" w:id="75"/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специальное пособие выплачено по "__" ___ 20__ года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 теңге</w:t>
      </w:r>
    </w:p>
    <w:p>
      <w:pPr>
        <w:spacing w:after="0"/>
        <w:ind w:left="0"/>
        <w:jc w:val="both"/>
      </w:pPr>
      <w:bookmarkStart w:name="z114" w:id="76"/>
      <w:r>
        <w:rPr>
          <w:rFonts w:ascii="Times New Roman"/>
          <w:b w:val="false"/>
          <w:i w:val="false"/>
          <w:color w:val="000000"/>
          <w:sz w:val="28"/>
        </w:rPr>
        <w:t>
      5. Специальное государственное пособие выплачено по "___" ___ 20__ года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 теңге</w:t>
      </w:r>
    </w:p>
    <w:p>
      <w:pPr>
        <w:spacing w:after="0"/>
        <w:ind w:left="0"/>
        <w:jc w:val="both"/>
      </w:pPr>
      <w:bookmarkStart w:name="z115" w:id="77"/>
      <w:r>
        <w:rPr>
          <w:rFonts w:ascii="Times New Roman"/>
          <w:b w:val="false"/>
          <w:i w:val="false"/>
          <w:color w:val="000000"/>
          <w:sz w:val="28"/>
        </w:rPr>
        <w:t>
      6. Экологическая надбавка выплачена по "___" ________ 20 ___ года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 _____________________ теңге</w:t>
      </w:r>
    </w:p>
    <w:p>
      <w:pPr>
        <w:spacing w:after="0"/>
        <w:ind w:left="0"/>
        <w:jc w:val="both"/>
      </w:pPr>
      <w:bookmarkStart w:name="z116" w:id="78"/>
      <w:r>
        <w:rPr>
          <w:rFonts w:ascii="Times New Roman"/>
          <w:b w:val="false"/>
          <w:i w:val="false"/>
          <w:color w:val="000000"/>
          <w:sz w:val="28"/>
        </w:rPr>
        <w:t>
      7. Задолженность за 1995-1997 годы по экологической надбавке, осуществленная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гpаждан, постpадавших вследствие ядеpных испытаний на Семипалатинском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испытательном ядеpном полигоне", выплачена: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 ___года по "___" ____ 20 __ года в сумме ____ теңге</w:t>
      </w:r>
    </w:p>
    <w:p>
      <w:pPr>
        <w:spacing w:after="0"/>
        <w:ind w:left="0"/>
        <w:jc w:val="both"/>
      </w:pPr>
      <w:bookmarkStart w:name="z117" w:id="79"/>
      <w:r>
        <w:rPr>
          <w:rFonts w:ascii="Times New Roman"/>
          <w:b w:val="false"/>
          <w:i w:val="false"/>
          <w:color w:val="000000"/>
          <w:sz w:val="28"/>
        </w:rPr>
        <w:t>
      8. Единовременная компенсация по реабилитации выплачена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 20 ____ года по "___" ____ 20 __ года в сумме _______ теңге</w:t>
      </w:r>
    </w:p>
    <w:p>
      <w:pPr>
        <w:spacing w:after="0"/>
        <w:ind w:left="0"/>
        <w:jc w:val="both"/>
      </w:pPr>
      <w:bookmarkStart w:name="z118" w:id="80"/>
      <w:r>
        <w:rPr>
          <w:rFonts w:ascii="Times New Roman"/>
          <w:b w:val="false"/>
          <w:i w:val="false"/>
          <w:color w:val="000000"/>
          <w:sz w:val="28"/>
        </w:rPr>
        <w:t>
      9. Единовременная компенсация за проживание в зоне Семипалатинского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испытательного ядерного полигона "__" ______ 20 __ году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теңге</w:t>
      </w:r>
    </w:p>
    <w:p>
      <w:pPr>
        <w:spacing w:after="0"/>
        <w:ind w:left="0"/>
        <w:jc w:val="both"/>
      </w:pPr>
      <w:bookmarkStart w:name="z119" w:id="81"/>
      <w:r>
        <w:rPr>
          <w:rFonts w:ascii="Times New Roman"/>
          <w:b w:val="false"/>
          <w:i w:val="false"/>
          <w:color w:val="000000"/>
          <w:sz w:val="28"/>
        </w:rPr>
        <w:t>
      10. ____________________________________________________________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другие виды выплаты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виды выплат, по которым направляются только электронный макет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 в АЦС "Е-макет":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выплаты прекращены и сняты с учета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служебного телефона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назначаемого и выплачиваемого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 или отцу, усыновителю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(удочерителю), опекуну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(попечителю), воспитывающим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 с инвалидностью),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лицом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группы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СПРАВКА-АТТЕСТАТ № ______ от _____ _________ 20 ____ года</w:t>
      </w:r>
    </w:p>
    <w:bookmarkEnd w:id="82"/>
    <w:p>
      <w:pPr>
        <w:spacing w:after="0"/>
        <w:ind w:left="0"/>
        <w:jc w:val="both"/>
      </w:pPr>
      <w:bookmarkStart w:name="z125" w:id="83"/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виды выплат)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получал (а) в ______________ отделении Государственной корпорации</w:t>
      </w:r>
    </w:p>
    <w:p>
      <w:pPr>
        <w:spacing w:after="0"/>
        <w:ind w:left="0"/>
        <w:jc w:val="both"/>
      </w:pPr>
      <w:bookmarkStart w:name="z126" w:id="84"/>
      <w:r>
        <w:rPr>
          <w:rFonts w:ascii="Times New Roman"/>
          <w:b w:val="false"/>
          <w:i w:val="false"/>
          <w:color w:val="000000"/>
          <w:sz w:val="28"/>
        </w:rPr>
        <w:t>
      1. Базовая пенсионная выплата выплачена по "___" ________ 20____ года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 теңге</w:t>
      </w:r>
    </w:p>
    <w:p>
      <w:pPr>
        <w:spacing w:after="0"/>
        <w:ind w:left="0"/>
        <w:jc w:val="both"/>
      </w:pPr>
      <w:bookmarkStart w:name="z127" w:id="85"/>
      <w:r>
        <w:rPr>
          <w:rFonts w:ascii="Times New Roman"/>
          <w:b w:val="false"/>
          <w:i w:val="false"/>
          <w:color w:val="000000"/>
          <w:sz w:val="28"/>
        </w:rPr>
        <w:t>
      2. Пенсионная выплата по возрасту выплачена по "___" ______ 20 ___ года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 теңге</w:t>
      </w:r>
    </w:p>
    <w:p>
      <w:pPr>
        <w:spacing w:after="0"/>
        <w:ind w:left="0"/>
        <w:jc w:val="both"/>
      </w:pPr>
      <w:bookmarkStart w:name="z128" w:id="86"/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социальное пособие выплачено по "____" ____ 20 __ года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 теңге</w:t>
      </w:r>
    </w:p>
    <w:p>
      <w:pPr>
        <w:spacing w:after="0"/>
        <w:ind w:left="0"/>
        <w:jc w:val="both"/>
      </w:pPr>
      <w:bookmarkStart w:name="z129" w:id="87"/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специальное пособие выплачено по "__" ___ 20__ года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 теңге</w:t>
      </w:r>
    </w:p>
    <w:p>
      <w:pPr>
        <w:spacing w:after="0"/>
        <w:ind w:left="0"/>
        <w:jc w:val="both"/>
      </w:pPr>
      <w:bookmarkStart w:name="z130" w:id="88"/>
      <w:r>
        <w:rPr>
          <w:rFonts w:ascii="Times New Roman"/>
          <w:b w:val="false"/>
          <w:i w:val="false"/>
          <w:color w:val="000000"/>
          <w:sz w:val="28"/>
        </w:rPr>
        <w:t>
      5. Специальное государственное пособие выплачено по "___" ___ 20__ года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________________теңге</w:t>
      </w:r>
    </w:p>
    <w:p>
      <w:pPr>
        <w:spacing w:after="0"/>
        <w:ind w:left="0"/>
        <w:jc w:val="both"/>
      </w:pPr>
      <w:bookmarkStart w:name="z131" w:id="89"/>
      <w:r>
        <w:rPr>
          <w:rFonts w:ascii="Times New Roman"/>
          <w:b w:val="false"/>
          <w:i w:val="false"/>
          <w:color w:val="000000"/>
          <w:sz w:val="28"/>
        </w:rPr>
        <w:t>
      6. Экологическая надбавка выплачена по "___" ________ 20 ___ года в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сумме _____________________ теңге</w:t>
      </w:r>
    </w:p>
    <w:p>
      <w:pPr>
        <w:spacing w:after="0"/>
        <w:ind w:left="0"/>
        <w:jc w:val="both"/>
      </w:pPr>
      <w:bookmarkStart w:name="z132" w:id="90"/>
      <w:r>
        <w:rPr>
          <w:rFonts w:ascii="Times New Roman"/>
          <w:b w:val="false"/>
          <w:i w:val="false"/>
          <w:color w:val="000000"/>
          <w:sz w:val="28"/>
        </w:rPr>
        <w:t>
      7. Задолженность за 1995-1997 годы по экологической надбавке, осуществленная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гpаждан, постpадавших вследствие ядеpных испытаний на Семипалатинском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испытательном ядеpном полигоне", выплачена: с "__" _____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 20 __ года в сумме ____ теңге</w:t>
      </w:r>
    </w:p>
    <w:p>
      <w:pPr>
        <w:spacing w:after="0"/>
        <w:ind w:left="0"/>
        <w:jc w:val="both"/>
      </w:pPr>
      <w:bookmarkStart w:name="z133" w:id="91"/>
      <w:r>
        <w:rPr>
          <w:rFonts w:ascii="Times New Roman"/>
          <w:b w:val="false"/>
          <w:i w:val="false"/>
          <w:color w:val="000000"/>
          <w:sz w:val="28"/>
        </w:rPr>
        <w:t>
      8. Единовременная компенсация по реабилитации выплачена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 20 ___ года по "___" ______ 20 __ года в сумме _______ теңге</w:t>
      </w:r>
    </w:p>
    <w:p>
      <w:pPr>
        <w:spacing w:after="0"/>
        <w:ind w:left="0"/>
        <w:jc w:val="both"/>
      </w:pPr>
      <w:bookmarkStart w:name="z134" w:id="92"/>
      <w:r>
        <w:rPr>
          <w:rFonts w:ascii="Times New Roman"/>
          <w:b w:val="false"/>
          <w:i w:val="false"/>
          <w:color w:val="000000"/>
          <w:sz w:val="28"/>
        </w:rPr>
        <w:t>
      9. Единовременная компенсация за проживание в зоне Семипалатинского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испытательного ядерного полигона "__" ______ 20 __ году в сумме</w:t>
      </w:r>
    </w:p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теңге</w:t>
      </w:r>
    </w:p>
    <w:bookmarkEnd w:id="93"/>
    <w:p>
      <w:pPr>
        <w:spacing w:after="0"/>
        <w:ind w:left="0"/>
        <w:jc w:val="both"/>
      </w:pPr>
      <w:bookmarkStart w:name="z136" w:id="94"/>
      <w:r>
        <w:rPr>
          <w:rFonts w:ascii="Times New Roman"/>
          <w:b w:val="false"/>
          <w:i w:val="false"/>
          <w:color w:val="000000"/>
          <w:sz w:val="28"/>
        </w:rPr>
        <w:t>
      10. ____________________________________________________________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другие виды выплаты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виды выплат, по которым направляются только электронный макет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АЦС "Е-макет":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выплаты прекращены и сняты с учета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служебного телефона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