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f295" w14:textId="6e4f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оборонной и аэрокосмической промышленности Республики Казахстан от 28 февраля 2018 года № 33/НҚ "Об утверждении Правил проведения мониторинга выполнения единых требований в области информационно-коммуникационных технологий и обеспечения информационной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22 июня 2026 года № 343/НҚ. Зарегистрирован в Министерстве юстиции Республики Казахстан 23 июня 2026 года № 39050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оборонной и аэрокосмической промышленности Республики Казахстан от 28 февраля 2018 года № 33/НҚ "Об утверждении Правил проведения мониторинга выполнения единых требований в области информационно-коммуникационных технологий и обеспечения информационной безопасности" (зарегистрирован в Реестре государственной регистрации нормативных правовых актов за № 16756)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мониторинга выполнения единых требований в сферах цифровизации и обеспечения кибербезопасности"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8) статьи 7-1 Закона Республики Казахстан "О кибербезопасности",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54)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выполнения единых требований в сферах цифровизации и обеспечения кибербезопасности.".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выполнения единых требований в сферах цифровизации и обеспечения кибербезопасности,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33/НҚ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мониторинга выполнения единых требований в сферах цифровизации и обеспечения кибербезопасности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мониторинга выполнения единых требований в сферах цифровизации и обеспечения кибербезопасности (далее – Правила) разработаны в соответствии с подпунктом 8) статьи 7-1 Закона Республики Казахстан "О кибербезопасности"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54)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и определяют порядок проведения мониторинга выполнения единых требований в сферах цифровизации и обеспечения кибербезопасности (далее - ЕТ), утвержденных в соответствии с пунктом 1 статьи 54-1 Закона Республики Казахстан "О кибербезопасности".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Мониторинг выполнения ЕТ осуществляется уполномоченным органом в сфере обеспечения кибербезопасности (далее – уполномоченный орган).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Мониторинг выполнения ЕТ осуществляется в отношении государственных органов (далее – ГО), местных исполнительных органов (далее – МИО), государственных юридических лиц, субъектов квазигосударственного сектора, собственников и владельцев негосударственных цифровых систем, интегрируемых с цифровыми системами государственных органов или предназначенных для формирования государственных цифровых ресурсов, а также собственников и владельцев критически важных цифровых объектов, в части выполнения ими ЕТ. 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не распространяются на: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отношения, возникающие при осуществлении Национальным Банком Республики Казахстан и организациями, входящими в его структуру, работ по созданию или развитию, эксплуатации интернет-ресурсов, цифровых систем, не интегрируемых с объектами цифровой инфраструктуры "цифрового правительства", локальных сетей и сетей телекоммуникаций, а также при проведении закупок товаров, работ и услуг в сфере цифровизации;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цифровые системы в защищенном исполнении, отнесенные к государственным секретам в соответствии с законодательством Республики Казахстан о государственных секретах, а также сети телекоммуникаций специального назначения и (или) правительственной, президентской засекреченной, шифрованной и кодированной связи;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отношения, возникающие при осуществлении уполномоченным органом по регулированию, контролю и надзору финансового рынка и финансовых организаций работ по созданию или развитию цифровых систем, интегрируемых с цифровыми системами Национального Банка Республики Казахстан, которые не интегрируются с объектами цифровой инфраструктуры "цифрового правительства";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организации в случаях, когда исполнение таких положений ведет к нарушению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Казахстан".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Мониторинг выполнения ЕТ осуществляется на основе: 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отчета о выполнении ЕТ, представляемого ежегодно субъектами, в отношении которых осуществляется мониторинг соответствии с пунктом 3 настоящих Правил по форме согласно приложению к настоящим Правилам, (далее – отчет); 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информации, запрашиваемой уполномоченным органом у республиканского государственного предприятия "Государственная техническая служба" Комитета национальной безопасности Республики Казахстан в соответствии с подпунктом 5) статьи 7-1 Закона;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информации, запрашиваемой уполномоченным органом у Оперативного центра кибербезопасности, Национального координационного центра кибербезопасности в соответствии с Законом.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информации, размещенной на архитектурном портале "цифрового правительства".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настоящим правилах используются следующие понятия: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Единые требования в сфере цифровизации и обеспечения кибербезопасности (далее – ЕТ) – требования, определяемые в соответствии со статьей 54-1 Закона Республики Казахстан "О кибербезопасности".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выполнения ЕТ - анализ и оценка соблюдения требований ЕТ осуществляемых уполномоченным органом в сфере обеспечения кибербезопасности на основе отчетов представляемого ежегодно субъектами соответствии с пунктом 3 настоящих Правил.</w:t>
      </w:r>
    </w:p>
    <w:bookmarkEnd w:id="30"/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мониторинга выполнения ЕТ в сферах цифровизации и обеспечения кибербезопасности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Субъекты, указанные в пункте 3 настоящих Правил, представляют отчет о выполнении ЕТ по форме согласно приложению к настоящим Правилам на казахском и русском языках в срок не позднее 25 числа месяца, следующего за отчетным периодом, в уполномоченный орган в цифровом виде посредством внесения информации на интернет-портал уполномоченного органа в сфере обеспечения кибербезопасности.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если последний день срока предоставления отчета приходится на нерабочий день, сроком предоставления является следующий рабочий день. 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на основе сводной информации проводит анализ выполнения требований ЕТ в сфере обеспечения кибербезопасности.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анализа представленных сведений уполномоченный орган формирует сводную информацию о состоянии выполнения ЕТ в сфере обеспечения кибербезопасности, учитываемую при проведении проверок.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мониторинга субъекты, не представившие отчет о выполнении ЕТ либо в случае некачественного исполнения, включаются уполномоченным органом в план периодических проверок на следующий отчетный период в соответствии со статьей 60-3 Закона Республики Казахстан "О кибербезопасности".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единых требований в сферах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цифровизации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выполнении ЕТ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искусственного интеллекта и цифрового развития Республики Казахстан.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https://www.gov.kz/memleket/entities/mdai/documents/1?lang=ru.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о выполнении единых требований в сферах цифровизации и обеспечения кибербезопасности.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ИСМЦС-1.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 год.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Субъекты, представляющие форму, предназначенную для сбора административных данных на безвозмездной основе: государственные органы, местные исполнительные органы, государственные юридические лица, субъекты квазигосударственного сектора, собственники и владельцы негосударственных цифровых систем, интегрируемых с цифровыми системами государственных органов или предназначенных для формирования государственных цифровых ресурсов, собственники и владельцы критически важных цифровых объектов.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не позднее 25 числа месяца, следующего за отчетным периодом.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в электронном виде.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выполнено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невыполнения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организации и управлению цифровизацией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оборудованию рабочего пространства и места служащих государственного органа (далее – ГО) и местных исполнительных органов (далее – МИО)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размещению рабочих станций служащих ГО или МИО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защите рабочих станций от отказов в системе электроснабжения и других нарушений, вызываемых сбоями в работе коммунальных служб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процедуре и периодичности технического обслуживания рабочих станций для обеспечения непрерывной доступности и целостности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защите рабочих станций мобильных пользователей, находящихся за пределами ГО или МИО, с учетом различных внешних рисков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гарантированного уничтожения информации при повторном использовании рабочих станций или выводе из эксплуатации носителей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выноса рабочих станций за пределы рабочего места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проведения учета рабочих станций с проверкой конфигурации, а также электронных носителей информации с уникальными идентифицирующими данными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установке и применению на рабочих станциях программных или аппаратных средств удаленного управления извне линии связи внутреннего контура исключается. Удаленное управление внутри линии связи внутреннего контура допускается в случаях, прямо предусмотренных в правовом акте ГО или МИО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отключению или блокированию неиспользуемых портов ввода-вывода рабочих станций и мобильных компьютеров служащих ГО и МИО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обработке и хранению служебной информации государственного органа и МИО на рабочих станциях, подключенных к локальной сети внутреннего контура и внешнего контура государственного органа или МИО.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Служебная информация государственного органа и МИО с ограниченным доступом обрабатывается на рабочих станциях, подключенных к локальной сети внутреннего контура ГО или МИО и не имеющих подключения к Интернету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организации кибербезопасности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наличию обособленного структурного подразделения по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кибербезопасности или должностное лицо, ответственное за обеспечение кибербезопасности, осуществляют координацию работ по обеспечению кибербезопасности и контроль за исполнением требований кибербезопасности, определенных в технической документации по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Сотрудники, ответственные за обеспечение кибербезопасности, проходят специализированные курсы в сфере обеспечения кибербезопасности не реже одного раза в три года с выдачей сертификата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документации по обеспечению кибербезопасности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методов оценки рисков в сфере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каталога угроз (рисков) в сфере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событий нарушений кибербезопасности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хранению журналов регистрации событий в течении срока, указанного в технической документации по кибербезопасности, но не менее трех лет и находятся в оперативном доступе не менее двух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мероприятий по обеспечению непрерывной работы и восстановлению критически важных процессов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обязанностей по обеспечению кибербезопасности внесенных в должностные инструкции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применению средств криптографической защиты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и отказоустойчивости методами резервирования серверного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действий пользователей и обеспечение блокировки аномальной деятельности 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мониторинга обеспечения кибербезопасности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 систем обеспечения кибербезопасности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регистрационных свидетельств удостоверяющих центров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цифровым ресурсам и интернет-ресурсам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созданию или развитию цифровых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обеспечению кибербезопасности цифровых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разрабатываемому или приобретаемому прикладному программному обеспечению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создаваемому или развиваемому прикладному программному обеспечению цифровой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использованию готового прикладного программного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технической поддержки и сопровождения программного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мероприятия по контролю использования программного обеспечения: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-определение фактически используемого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-определение прав на использование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-сравнение фактически используемого программного обеспечения и имеющихся лицензий.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использования электронной цифровой подписи в прикладном программном обеспечении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цифровой системе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промышленную эксплуатацию информационной системы (далее – ИС) ГО, МИО и организаций осуществляется в соответствии с требованиями технической документации при условии положительного завершения опытной эксплуатации, наличия протоколов испытаний с положительными результатами испытаний на соответствие требованиям кибербезопасности, подписания акта о вводе в промышленную эксплуатацию ИС приемочной комиссией с участием представителей уполномоченных органов в сферах цифровизации и обеспечения кибербезопасности , заинтересованных ГО, МИО и организаций.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промышленную эксплуатацию цифрового объекта "цифрового правительства" осуществляется его собственником или владельцем только с использованием исполняемых кодов, скомпонованных из исходных кодов цифровых объектов "цифрового правительства", переданных ему государственной технической службой в соответствии с правилами функционирования единого репозитория "цифрового правительства"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Собственники и владельцы цифровых систем государственного органа, а также собственники или владельцы критически важных цифровых объектов в течение года со дня включения в перечень критически важных цифровых объектов, создают собственный оперативный центр кибербезопасности и обеспечивают его функционирование или приобретают услуги оперативного центра кибербезопасности у третьих лиц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кодексом, а также обеспечивают взаимодействие его с Национальным координационным центром кибербезопасности.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управления цифровой системы из внутренней локальной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технологической платформе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управлению идентификацией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управлению доступом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управлению ключами шифрования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проведению аудита событий кибербезопасности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регистрации событий кибербезопасности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применению защитных мер аппаратных и программных компонентов инфраструктуры среды виртуализации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разделения сред эксплуатации от сред разработки и тестирования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процедур сетевого и системного администрирования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аппаратно-программному комплексу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 регулярной основе инвентаризации серверного оборудования с проверкой его конфигурации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размещению серверного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хранения данных обеспечивающей систему резервного копирования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сетям телекоммуникаций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выделенным каналам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использованию служащими ГО, МИО и работниками государственных юридических лиц, субъектов квазигосударственного сектора, а также собственниками или владельцами критически важных цифровых объектов ведомственной электронной почты, службы мгновенных сообщений и иных сервисов, центры управления и серверы которых физически размещены на территории Республики Казахстан, если иное не установлено уполномоченным органом при исполнении служебных обязанностей доступные облачные онлайн-сервисы видеоконференцсвязи в целях коммуникаций с иностранными физическими и юридическими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кабельной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активного оборудования локальных сетей обеспечивающегося электропитанием от источников бесперебойного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системам бесперебойного функционирования технических средств и кибербезопасности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монтажу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документирования при техническом сопровождении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контроля и управления доступом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обеспечения микроклимата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охранной сигнализации серверного 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видеонаблюдения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пожарной сигнализации серверного 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пожаротушения серверного 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гарантированного электропитания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заземления серверного 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единых требований в сферах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цифровизации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кибербезопасности"</w:t>
            </w:r>
          </w:p>
        </w:tc>
      </w:tr>
    </w:tbl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(ИСМЦС-1, годовая)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"Информация о выполнении единых требований в сферах цифровизации и обеспечения кибербезопасности" (далее – Форма).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государственными органами, местными исполнительными органами, государственными юридическими лицами, субъектами квазигосударственного сектора, собственниками и владельцами негосударственных цифровых систем, интегрируемых с цифровыми системами государственных органов или предназначенных для формирования государственных цифровых ресурсов, собственниками и владельцами критически важных цифровых объектов.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обязанности, с указанием его фамилии и инициалов.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ежегодно не позднее 25 января года, следующего за отчетным годом.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следующим образом: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"Выполнено" указывается обозначение знаком "+";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"Не выполнено" указывается обозначение знаком "–";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"Причина невыполнения" указывается подробная информация о невыполнении требований пунктов ЕТ.</w:t>
      </w:r>
    </w:p>
    <w:bookmarkEnd w:id="56"/>
    <w:p>
      <w:pPr>
        <w:spacing w:after="0"/>
        <w:ind w:left="0"/>
        <w:jc w:val="both"/>
      </w:pPr>
      <w:bookmarkStart w:name="z72" w:id="5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