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bc25" w14:textId="313b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 ноября 2016 года № 629 "Об утверждении требований,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образования, в том числе зарубежных"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19 июня 2026 года № 301. Зарегистрировано в Министерстве юстиции Республики Казахстан 23 июня 2026 года № 39049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ноября 2016 года № 629 "Об утверждении требований,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образования, в том числе зарубежных" (зарегистрирован в Реестре государственной регистрации нормативных правовых актов под № 14438)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требований, предъявляемых к аккредитационным органам в сфере высшего и послевузовского образования и правил признания аккредитационных органов в сфере высшего и послевузовского образования, в том числе зарубежных";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Требования, предъявляемые к аккредитационным органам в сфере высшего и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аккредитационному органу в сфере высшего и послевузовского образования,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"Требования, предъявляемые к аккредитационным органам в сфере высшего и послевузовского образования";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аккредитационных органов в сфере высшего и послевузовского образования, в том числе зарубежных,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аффилированное лицо аккредитационного органа – учредители, руководство аккредитационного органа и их близкие родственники, супруг(а) или свойственники, наделенные правом подписи или принятия официальных решений от имени ОВПО по вопросам выбора аккредитационного органа либо входящие в состав аккредитационного совета;";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конфликт интересов – противоречие между личными интересами лиц, являющихся учредителями и осуществляющих руководство аккредитационным органом и руководства ОВПО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Аккредитационный орган в сфере высшего и послевузовского образования, в том числе зарубежный, в подтверждение его соответствия Требованиям, предъявляемым к аккредитационным органам в сфере высшего и послевузовского образования, утвержденным настоящим приказом (далее – Требования), для прохождения процедуры признания представляет Рабочему органу через ЕПВО следующие документы:";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ежегодному отчету прикладывается список учредителей и руководства аккредитационного органа, а также заявления об отсутствии аффилированности, конфликта интересов и договорных обязательств, которые подписываются аккредитационным органом и ОВПО при заключении договора о проведении аккредитации.";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и 10-2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С целью предотвращения ситуаций, которые влияют на решение ОВПО о выборе аккредитационного органа, а также на решение аккредитационного органа при проведении институциональной и специализированной аккредитации для аккредитационных органов устанавливаются следующие требования: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аффилированных лиц аккредитационного органа с руководством ОВПО, а именно близких родственников, супруг(а) или свойственников руководителей, а также учредителей аккредитационного органа;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конфликта интересов учредителей, руководства аккредитационного органа с руководством данного ОВПО;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иных договорных обязательств между аккредитационным органом и ОВПО на период проведения аккредитации, в том числе факты оказания аккредитационным органом и (или) его сотрудниками экспертных, консультационных и (или) иных услуг данного ОВПО.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При заключении договора Аккредитационный орган и ОВПО подписывают заявление об отсутствии аффилированности, конфликта интересов и договорных обязательств, которые могут повлиять на решение аккредитационного органа.";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установление фактов аффилированности и конфликта интересов аккредитационного органа с аккредитованной ОВПО, а также не информирования о конфликте интересов, неправомерного принятия решений, неисполнения либо ненадлежащего исполнения своих обязательств,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>, 10-1 и 10-2 настоящих Правил.";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аккредитационных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в Министерство науки и высшего образования Республики Казахстан (уполномоченный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орган в сфере науки и высшего образования)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от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(полное наименование заявителя)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(местонахождение, БИН (при наличии))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Ссылка на сайт организации: ______________________________________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Заявление</w:t>
      </w:r>
    </w:p>
    <w:bookmarkEnd w:id="29"/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Прошу признать в качестве аккредитационного органа 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внести в Реестр признанных аккредитационных органов в сфере 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Аккредитационный орган включен в следующие международные сети по обеспечению качества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нотариально заверенные копии учредительных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документы, подтверждающие наличие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список экспертов, привлекаемых к процедуре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программа развития и (или) стратегия;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стандарты (регламенты) аккредитации, устанавливающие требования к процедуре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список учредителей.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заполнения)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