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2571" w14:textId="3832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8 декабря 2015 года № 1-1/1069 "Об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июня 2026 года № 251. Зарегистрирован в Министерстве юстиции Республики Казахстан 23 июня 2026 года № 39045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1-1/1069 "Об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под № 12677)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Республика Казахстан от 15 апреля 2013 года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ревизионных союзов сельскохозяйственных кооперативов на проведение внутреннего аудита сельскохозяйственных кооперативов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затрат ревизионных союзов сельскохозяйственных кооперативов на проведение внутреннего аудита сельскохозяйственных кооперативов (далее – Правила) разработаны в соответствии с подпунктом 41-5)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Республика Казахстан "О государственных и социально ответственных услугах" (далее – Закон) и определяют порядок субсидирования затрат ревизионных союзов сельскохозяйственных кооперативов на проведение внутреннего аудита сельскохозяйственных кооперативов, а также порядок оказания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электронный реестр заявок на субсидирование (далее – реестр) – совокупность сведений о заявках на субсидирование агропромышленного комплекса, а также о заемщиках, финансовых институтах, и иные сведения, отраженные в государственной цифровой системе субсидирования;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цифровая система субсидирования (далее – ГЦСС) – организационно-упорядоченная совокупность цифровой инфраструктуры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"цифрового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государственной цифровой системы субсидирования – интернет-ресурс, размещенный в сети Интернет, предоставляющий доступ к ГЦСС;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Местный исполнительный орган областей, городов республиканского значения и столицы (далее – местный исполнительный орган) в течение 3 (трех) рабочих дней после утверждения индивидуального помесячного плана финансирования по субсидированию затрат ревизионных союзов на проведение внутреннего аудита сельскохозяйственных кооперативов (далее – План финансирования) размещает его на веб-портале государственной цифровой системы субсидирования.";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Условиями получения субсидий являются: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в электронном виде посредством веб-портала "цифрового правительства", с приложением заключения внутреннего аудита в электронном формате "PDF (Portable Document Format)" (сканированная копия подписанного и заверенного печатью ревизионного союза бумажного варианта).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и социальной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обеспечивает внесение данных о стадии получения субсидий в цифровую систему мониторинга оказания государственных и социальных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"цифрового правительства" и ГЦСС осуществляется в соответствии с цифровыми законами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в ГЦСС;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лицевого счета в ГЦСС дает возможность ревизионному союзу самостоятельно осуществить регистрацию заявки в ГЦСС, в этом случае подача заявки не требуется, и она считается поданной с момента такой регистрации;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факта оказания услуги по проведению внутреннего аудита сельскохозяйственного кооператива в результате информационного взаимодействия ГЦСС и цифровой системы по приему и обработке электронных счетов-фактур (наличие соответствующей электронной счет-фактуры ревизионного союза);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в текущем году выплаты субсидий на проведение внутреннего аудита сельскохозяйственного (сельскохозяйственных) кооператива (кооперативов), в отношении которого (которых) подана заявка.";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сбоя ГЦСС, содержащей необходимые сведения для выдачи субсидий, местный исполнительный орган незамедлительно уведомляет Министерство сельского хозяйства Республики Казахстан (далее – Министерство) о возникшей ситуации, которое приступает к ее устранению.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Министерство в течение 3 (трех) рабочих дней составляет протокол о технической проблеме и размещает его в ГЦСС.";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заявок осуществляется посредством веб-портала "цифрового правительства" по месту регистрации сельскохозяйственного кооператива (по юридическому адресу) по которому проведен аудит ревизионным союзом с 1 февраля по 1 декабря (включительно) года.";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предоставления доступа к данным реестра через веб-портал государственной цифровой системы субсидирования (далее – Личный кабинет):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ревизионный союз обладает ЭЦП, для самостоятельной регистрации в ГЦСС;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ежегодно направляет в Министерство актуализированные списки работников, обладающих ЭЦП.";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Формирование и регистрация заявки производится в Личном кабинете в следующем порядке: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ГЦСС требований подпункта 4) пункта 5 настоящих Правил;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ГЦСС путем ее подписания ЭЦП ревизионного союза и становится доступной в Личном кабинете местного исполнительного органа. На электронный адрес местного исполнительного органа направляется электронное извещение о поступлении на рассмотрение заявки.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ревизионным союзом несоответствия данных в зарегистрированной заявке до момента формирования местным исполнительным органом счета к оплате, ревизионный союз отзывает заявку с указанием причины отзыва.";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Местный исполнительный орган в соответствии с Планом финансирования формирует на веб-портале "цифрового правительства" счет к оплате на выплату субсидий, загружаемые в цифровую систему "Казначейство-Клиент", в течение 2 (двух) рабочих дней после подтверждения принятия заявки согласно пункту 13 настоящих Правил.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 и подлежит официальному опубликованию, за исключением абзацев второго, четвертого шестого, и сорок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приказа, которые вводятся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ревизионных союзов сельскохозяйственных кооперативов</w:t>
      </w:r>
      <w:r>
        <w:br/>
      </w:r>
      <w:r>
        <w:rPr>
          <w:rFonts w:ascii="Times New Roman"/>
          <w:b/>
          <w:i w:val="false"/>
          <w:color w:val="000000"/>
        </w:rPr>
        <w:t>на проведение внутреннего аудита сельскохозяйственных кооперативов",</w:t>
      </w:r>
      <w:r>
        <w:br/>
      </w:r>
      <w:r>
        <w:rPr>
          <w:rFonts w:ascii="Times New Roman"/>
          <w:b/>
          <w:i w:val="false"/>
          <w:color w:val="000000"/>
        </w:rPr>
        <w:t>наименование подвида (при наличии) государственной услуги - отсутствует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испольнительные органы областей, городов Астаны, Алматы и Шымкента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юридических лиц (далее – услугополучатель) и выдача результатов оказания государственной услуги осуществляются через веб-портал "цифрового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субсидий либо мотивированный отказ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заявок или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Министерства сельского хозяйства Республики Казахстан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в форме электронного документа, по форме согласно приложению 1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представляет на портал в форме электронного документа, удостоверенного электронной цифровой подписью услугополучателя, заявку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затрат ревизионных союзов сельскохозяйственных кооперативов на проведение внутреннего аудита сельскохозяйственных кооперативов, утвержденными приказом Министра сельского хозяйства Республики Казахстан от 8 декабря 2015 года № 1-1/1069 (зарегистрирован в Реестре государственной регистрации нормативных правовых актов № 12677) (далее – Правила).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услугодатель получает из соответствующих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сведений,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сведений, необходимых для оказания государственной услуги, требованиям, установленным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контакт-центр.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