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9606" w14:textId="2589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июня 2026 года № 249. Зарегистрирован в Министерстве юстиции Республики Казахстан 23 июня 2026 года № 39044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 и дополнения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 и подлежит официальному опубликованию, за исключением абзацев второго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абзацев второго, пятого, седьмого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абзацев второго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абзацев второго, четвертого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абзацев второго, четвертого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249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 и дополнения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июня 2010 года № 367 "Об утверждении Правил формирования и ведения базы данных по идентификации сельскохозяйственных животных и выдачи выписки из нее" (зарегистрированный в Реестре государственной регистрации нормативных правовых актов под № 6321), следующие изменения и дополнения: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по идентификации сельскохозяйственных животных и выдачи выписки из нее,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и ведения базы данных по идентификации сельскохозяйственных животных и выдачи выписки из нее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услугах) и определяют порядок формирования и ведения базы данных по идентификации сельскохозяйственных животных и выдачи выписки из нее, а также порядок оказания государственной услуги "Актуализация (корректировка) сведений о сельскохозяйственных животных" (далее – государственная услуга).";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оператор – юридическое лицо, осуществляющее сопровождение государственной цифровой системы;";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Функционирование базы данных осуществляется через соответствующую государственную цифровую систему, мобильное приложение государственной цифровой системы (далее – цифровая система).";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Доступ к базе данных предоставляется оператором в соответствии с цифровым законодательством Республики Казахстан (далее – цифровое законодательство):";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нарушение требований по эксплуатации средств защиты базы данных, совершенное в виде воспрепятствования работе или блокирования программных (программно-технических) средств государственной технической службы, а равно воспрепятствования работе сотрудников государственной технической службы с цифровых объектов, взаимодействующими с государственной технической службой;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неправомерное распространение электронных цифровых ресурсов, содержащих персональные данные граждан или сведения, доступ к которым ограничен законами Республики Казахстан или их собственником или владельцем;";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Доступ к конфиденциальной информации, содержащейся в базе данных, регулируется в соответствии с цифровым законодательством.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Передача сведений из других цифровых систем в базу данных или наоборот осуществляется в соответствии с цифровым законодательством.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Оператором проводится интеграция базы данных с цифровыми системами государственных органов, включая по фиксированию сельскохозяйственных животных об их обременении (залоге).";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Для получения государственной услуги физическое или юридическое лицо (далее – услугополучатель) предоставляет услугодателю, либо через портал, заявление на проведение актуализации (корректировки) сведений о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и документы, указанные в пункте 8 Перечня.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государственных цифровых систем "цифрового правительства".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портала и цифровых систем осуществляется в соответствии с цифровым законодательством.";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33-1, 33-2, 33-3 и 33-4 следующего содержания: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33-2. Услугодатель приостанавливает процесс оказания государственной услуги в случаях: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33-3. Процесс оказания государственной услуги приостанавливается: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33-2 настоящих Правил, – до определения правопреемника умершего лица или назначения недееспособному лицу опекуна;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33-2 настоящих Правил, – до определения позиции государственным органом или до вступления в законную силу судебного акта.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установлении в судебном порядке факта по актуализации (корректировке) сведений о сельскохозяйственных животных в базе данных услугодатель осуществляет актуализацию (корректировку) сведений о сельскохозяйственных животных в базе данных на основании решения суда.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функционалу базы данных, предназначенному для актуализации (корректировки) сведений о сельскохозяйственных животных на основании решения суда, предоставляется ведомством в соответствии с цифровым законодательством.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Услугодатель обеспечивает внесение данных в цифровую систему мониторинга оказания государственных услуг о стадии оказания государственной услуги. 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направляет информацию о внесенных изменениях и (или) дополнениях в настоящие Правила оператору цифровой инфраструктуры "цифрового правительства" и услугодателю.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услугодатель в течение 3 (трех)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контакт-центр.";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сельского хозяйства Республики Казахстан, в которые вносятся изменения (далее – Перечень);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ноября 2014 года № 7-1/611 "Об утверждении Правил проведения апробации и регистрационных испытаний ветеринарных препаратов, кормовых добавок" (зарегистрированный в Реестре государственной регистрации нормативных правовых актов под № 10287), следующие изменения и дополнения: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апробации и регистрационных испытаний ветеринарных препаратов, кормовых добавок, утвержденных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апробации и регистрационных испытаний ветеринарных препаратов, кормовых добавок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услугах) и определяют порядок проведения апробации и регистрационных испытаний ветеринарных препаратов, кормовых добавок, а также порядок оказания государственной услуги.";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 "Проведение апробации и регистрационных испытаний ветеринарного препарата и кормовых добавок"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Физические и юридические лица (далее – услугополучатель) для получения государственной услуги представляют в канцелярию ведомства (далее – канцелярия)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Перечне.";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Ответственный исполнитель в течение 2 (двух) рабочих дней с момента регистрации заявления проверяет полноту представленных документов, указанных в Перечне.";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8-2, 8-3 и 8-4 следующего содержания: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Услугодатель приостанавливает процесс оказания государственной услуги в случаях: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Процесс оказания государственной услуги приостанавливается: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8-2 настоящих Правил, – до определения правопреемника умершего лица или назначения недееспособному лицу опекуна;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8-2 настоящих Правил, – до определения позиции государственным органом или до вступления в законную силу судебного акта.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7-1/618 "Об утверждении Правил проведения эпизоотического мониторинга" (зарегистрированный в Реестре государственной регистрации нормативных правовых актов под № 10021), следующие изменения: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эпизоотического мониторинга, утвержденных указанным приказом: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Ветеринарная организация на основе обработанных данных: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и оценку полученных данных, выявляет причинно-следственные связи между изменениями эпизоотического состояния по заболеваниям животных;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 прогнозы динамики наблюдаемых явлений на уровне соответствующих административно-территориальных единиц и ведут соответствующий цифровой ресурс;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предложения по вопросам обеспечения эпизоотического благополучия животных, в тех или иных административно-территориальных единицах, хозяйствующих субъектах, и предупреждения, устранения или уменьшения факторов распространения возбудителей болезней животных;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сведения в цифровой ресурс, который содержит данные эпизоотического мониторинга, в котором систематизированы многолетние данные наблюдений, а также нормативно-справочные материалы, сведенные в статистические регистры, обеспеченные комплексом программно-технологических и технических средств для выявления характера и связей изменения состояния эпизоотического благополучия животных.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Ветеринарная организация предоставляет анализ результатов эпизоотического мониторинга, который оформляется в виде отчетов, таблиц, карт и картографических материалов, как на бумажных носителях, так и с использованием цифровых систем сбора, обработки и хранения информации, в уполномоченный орган в области ветеринарии до 15 февраля, следующего за отчетным годом проведения эпизоотического мониторинга.".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ноября 2014 года № 7-1/625 "Об утверждении Правил согласования нормативно-технической документации на новые, усовершенствованные ветеринарные препараты, кормовые добавки" (зарегистрированный в Реестре государственной регистрации нормативных правовых актов под № 10298), следующие изменения и дополнения: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нормативно-технической документации на новые, усовершенствованные ветеринарные препараты, кормовые добавки, утвержденных указанным приказом: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согласования нормативно-технической документации на новые, усовершенствованные ветеринарные препараты, кормовые добавки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услугах) и определяют порядок согласования нормативно-технической документации на новые, усовершенствованные ветеринарные препараты, кормовые добавки, а также порядок оказания государственной услуги "Согласование нормативно-технической документации на новые, усовершенствованные ветеринарные препараты, кормовые добавки" (далее – государственная услуга).";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8-2, 8-3 и 8-4 следующего содержания: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Услугодатель приостанавливает процесс оказания государственной услуги в случаях: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Процесс оказания государственной услуги приостанавливается: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8-2 настоящих Правил, – до определения правопреемника умершего лица или назначения недееспособному лицу опекуна;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8-2 настоящих Правил, – до определения позиции государственным органом или до вступления в законную силу судебного акта.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цифровую систему мониторинга оказания государственных услуг или социально ответственных услуг о стадии их оказания, утвержденными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№ 8555).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ветеринарии в течение 3 (трех)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контакт-центр.";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января 2015 года № 7-1/31 "Об утверждении Правил проведения государственной регистрации ветеринарных препаратов, кормовых добавок" (зарегистрирован в Реестре государственной регистрации нормативных правовых актов под № 10505), следующие изменения и дополнения: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регистрации ветеринарных препаратов, кормовых добавок, утвержденных указанным приказом: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государственной регистрации ветеринарных препаратов, кормовых добавок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услугах) и определяют порядок проведения государственной регистрации ветеринарных препаратов, кормовых добавок, а также порядок оказания государственной услуги "Государственная регистрация ветеринарных препаратов, кормовых добавок" (далее – государственная услуга).";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личный кабинет – автоматизированное рабочее место пользователя на веб-портале "цифрового правительства" для осуществления процедур регистрации ветеринарных препаратов, кормовых добавок, а также получения автоматических уведомлений и информации, размещенной на веб-портале "цифрового правительства";";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физическое или юридическое лицо (далее – услугополучатель) направляет в канцелярию услугодателя (далее – канцелярия) либо посредством портала заявление на государственную регистрацию ветеринарных препаратов, кормовых добавок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заявление на временную регистрацию ветеринарных препаратов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лицензии на занятие деятельностью по производству препаратов ветеринарного назначения (для отечественных производителей), услугодатель получает из государственных цифровых систем через шлюз "цифрового правительства".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портала и цифровых систем осуществляется в соответствии с цифровым законодательством.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заявления о регистрации в канцелярии с указанием даты, времени приема заявления, фамилии, имени, отчества (при его наличии) сотрудника, принявшего заявление.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в личном кабинете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Ответственный исполнитель в течение 5 (пяти) рабочих дней с момента регистрации заявления вносит данные (сведения) из заявления в цифровую систему "Единая автоматизированная система управления отраслями агропромышленного комплекса "е-Аgriculture" (далее – цифровая система), проверяет достоверность документов, представленных услугополучателем для получения государственной услуги и (или) данных (сведений), содержащихся в них.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оснований для отказа в оказании государственной услуги, ответственный исполнитель принимает решение о государственной регистрации ветеринарных препаратов, кормовых добавок с выдачей регистрационного удостоверения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присвоением номера государственной регистрации.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ветеринарных препаратах и кормовых добавках, прошедших государственную регистрацию в Республике Казахстан, включаются в государственный реестр ветеринарных препаратов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государственный реестр кормовых добавок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оформляется в цифровой системе и направляется посредством портала в личный кабинет в форме электронного документа, подписанного электронной цифровой подписью руководителя услугодателя, либо распечатывается, подписывается руководителем услугодателя, заверяется печатью и выдается нарочно через канцелярию.";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"Мотивированный отказ в оказании государственной услуги оформляется в цифровой системе и направляется посредством портала в личный кабинет в форме электронного документа, подписанного электронной цифровой подписью руководителя услугодателя, либо распечатывается, подписывается руководителем услугодателя, заверяется печатью и выдается нарочно через канцелярию.";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7-2, 7-3, 7-4 и 7-5 следующего содержания: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Услугодатель приостанавливает процесс оказания государственной услуги в случаях: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Процесс оказания государственной услуги приостанавливается: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7-3 настоящих Правил, – до определения правопреемника умершего лица или назначения недееспособному лицу опекуна;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7-3 настоящих Правил, – до определения позиции государственным органом или до вступления в законную силу судебного акта.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7-1/179 "Об утверждении Правил функционирования процессингового центра" (зарегистрированный в Реестре государственной регистрации нормативных правовых актов под № 10749), следующие изменения: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процессингового центра, утвержденных указанным приказом: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Процессинговый центр проводит анализ сведений, указанных в пункте 25 настоящих Правил, и предоставляет анализ результатов мониторинга идентификации сельскохозяйственных животных, который оформляется в виде отчетов, таблиц как на бумажных носителях, так и с использованием цифровых систем сбора, обработки и хранения информации, в ведомство уполномоченного органа в области ветеринарии ежемесячно до 10 числа месяца, следующего за отчетным периодом.".</w:t>
      </w:r>
    </w:p>
    <w:bookmarkEnd w:id="124"/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7-1/678 "Об утверждении Правил регистрации лазерных станций, изделий (средств) и атрибутов для проведения идентификации сельскохозяйственных животных и производителей" (зарегистрированный в Реестре государственной регистрации нормативных правовых актов под № 11926), следующие изменения и дополнения: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лазерных станций, изделий (средств) и атрибутов для проведения идентификации сельскохозяйственных животных и производителей, утвержденных указанным приказом: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лазерных станций, изделий (средств) и атрибутов для проведения идентификации сельскохозяйственных животных и производителей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услугах) и определяют порядок регистрации лазерных станций, изделий (средств) и атрибутов для проведения идентификации сельскохозяйственных животных и производителей, а также порядок оказания государственной услуги "Регистрация лазерных станций, изделий (средств) и атрибутов для проведения идентификации сельскохозяйственных животных и их производителей" (далее – государственная услуга).";</w:t>
      </w:r>
    </w:p>
    <w:bookmarkEnd w:id="128"/>
    <w:bookmarkStart w:name="z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личный кабинет – автоматизированное рабочее место пользователя на веб-портале "цифрового правительства" для осуществления процедур регистрации лазерных станций, изделий (средств) и атрибутов для проведения идентификации сельскохозяйственных животных и производителей, а также получения автоматических уведомлений и информации, размещенной на веб-портале "цифрового правительства";";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131"/>
    <w:bookmarkStart w:name="z1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132"/>
    <w:bookmarkStart w:name="z1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3"/>
    <w:bookmarkStart w:name="z1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цифровых систем через шлюз "цифрового правительства".";</w:t>
      </w:r>
    </w:p>
    <w:bookmarkEnd w:id="134"/>
    <w:bookmarkStart w:name="z1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8-2, 8-3 и 8-4 следующего содержания:</w:t>
      </w:r>
    </w:p>
    <w:bookmarkEnd w:id="135"/>
    <w:bookmarkStart w:name="z1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136"/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Услугодатель приостанавливает процесс оказания государственной услуги в случаях:</w:t>
      </w:r>
    </w:p>
    <w:bookmarkEnd w:id="137"/>
    <w:bookmarkStart w:name="z1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138"/>
    <w:bookmarkStart w:name="z18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139"/>
    <w:bookmarkStart w:name="z1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140"/>
    <w:bookmarkStart w:name="z1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Процесс оказания государственной услуги приостанавливается: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8-2 настоящих Правил, – до определения правопреемника умершего лица или назначения недееспособному лицу опекуна;</w:t>
      </w:r>
    </w:p>
    <w:bookmarkEnd w:id="142"/>
    <w:bookmarkStart w:name="z1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8-2 настоящих Правил, – до определения позиции государственным органом или до вступления в законную силу судебного акта.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144"/>
    <w:bookmarkStart w:name="z1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145"/>
    <w:bookmarkStart w:name="z18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146"/>
    <w:bookmarkStart w:name="z19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7"/>
    <w:bookmarkStart w:name="z19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(зарегистрированый в Реестре государственной регистрации нормативных правовых актов под № 8555)."; 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ноября 2022 года № 359 "Об утверждении Методики управления биологическими рисками" (зарегистрированный в Реестре государственной регистрации нормативных правовых актов под № 30428), следующее изменение:</w:t>
      </w:r>
    </w:p>
    <w:bookmarkEnd w:id="149"/>
    <w:bookmarkStart w:name="z1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биологическими рисками, утвержденной указанным приказом: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Сбор сведений и данных в области биологической безопасности осуществляется по данным разрешительной системы, государственного контроля, отчетной документации, обращений физических и юридических лиц, результатов внутренней и внешней оценки, цифровых систем, имеющихся в ведении государственных органов и организаций, а также данным из открытых источников.".</w:t>
      </w:r>
    </w:p>
    <w:bookmarkEnd w:id="151"/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ноября 2022 года № 391 "Об утверждении Правил формирования, ведения и содержания рабочих коллекций патогенных и промышленных микроорганизмов, используемых в области ветеринарии" (зарегистрированный в Реестре государственной регистрации нормативных правовых актов под № 30759), следующее изменение:</w:t>
      </w:r>
    </w:p>
    <w:bookmarkEnd w:id="152"/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содержания рабочих коллекций патогенных и промышленных микроорганизмов, используемых в области ветеринарии, утвержденных указанным приказом: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Данные об учете движения штаммов микроорганизмов в рабочих коллекциях вносятся уполномоченным органом в области ветеринарии в государственную цифровую систему в области биологической безопасности в течение 15 рабочих дней с момента получения информации о размещенных в рабочей коллекции штаммах микроорганизмов.".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20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бірдейлендіру жөніндегі дерекқордан үзінді көшірме/</w:t>
      </w:r>
      <w:r>
        <w:br/>
      </w:r>
      <w:r>
        <w:rPr>
          <w:rFonts w:ascii="Times New Roman"/>
          <w:b/>
          <w:i w:val="false"/>
          <w:color w:val="000000"/>
        </w:rPr>
        <w:t>Выписка из базы данных по идентификации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________ күнге /на дату______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қаланың, астананың атауы/Наименование области,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атауы/Наименование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атауы/Наименование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иесінің аты, әкесінің аты (бар болса), тегі немесе ауыл шаруашылығы жануарлары тиесілі заңды тұлғаның атауы/фамилия, имя, отчество (при наличии) владельца или наименование юридического лица, которому принадлежат сельскохозяйственные животные: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нөмірі/бизнес сәйкестендіру нөмірі/индивидуальный идентификационный номер/бизнес-идентификационный 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жеке нөмірі/индивидуальный номер животных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атаулары/Наименование сведений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іс-шаралар/ Диагностические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Вакциналау/ Вакцинация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түрі/Вид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күні/Дата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атауы/Наименование болезни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нәтижесі/Результата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Иммундеу күні/Дата иммунизации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атауы/Наименование болезни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түрі/Вид животного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Туылған күні/Дата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жынысы/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животного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асыл тұқымды жануар болса/Если племенное животное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Ата-енесі туралы деректер/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родителях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қою күні және себебі/Дата и причина постановки на учет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шығару күні және себебі/Дата и причина снятия с учета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Импортталған/ Импортировано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 тұр/ Находится в залоге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әдісі/ Метод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6" w:id="156"/>
      <w:r>
        <w:rPr>
          <w:rFonts w:ascii="Times New Roman"/>
          <w:b w:val="false"/>
          <w:i w:val="false"/>
          <w:color w:val="000000"/>
          <w:sz w:val="28"/>
        </w:rPr>
        <w:t>
      Берiлген күнi 20 __ жылғы __ _______/Дата выдачи __ _____ 20 _ года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құжаттың түпнұсқалығын Сіз www.egov.kz сайтында,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"цифрлық үкіметтің" веб-порталының мобильді қосымшасы арқылы тексере аласыз.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Проверить подлинность электронного документа Вы можете на www.egov.kz,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мобильного приложения веб-портала "цифрового правительства".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4422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Аталған құжат "Электрондық құжат және электрондық цифрлық қолтаңба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7-бабы 1-тармағына сәйкес қағаз жеткізгіштегі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құжатпен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нее</w:t>
            </w:r>
          </w:p>
        </w:tc>
      </w:tr>
    </w:tbl>
    <w:bookmarkStart w:name="z20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"Актуализация (корректировка) сведений о сельскохозяйственных животных"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Актуализация (корректировка) сведений о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организации, созданные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"цифрового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рабочих дней со дня регистрации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(корректировка) сведений о сельскохозяйственных животных в базе данных идентификации сельскохозяйственных животных с выдачей выписки о проведении актуализации (корректировки) сведений о сельскохозяйственных животных,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осуществляются в ближайший следующий за ним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актуализации сведений о владельце сельскохозяйственных животных, а также сведений об идентифицированных сельскохозяйственных животных, указанных в пункте 22 Правил формирования и ведения базы данных по идентификации сельскохозяйственных животных и выдачи выписки из нее,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 июня 2010 года № 367 (зарегистрирован в Реестре государственной регистрации нормативных правовых актов № 6321) (далее – Правила):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проведение актуализации (корректировки) сведений о сельскохозяйственных животных в базе данных по форме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копии документов, содержащих информацию об изменениях, послуживших основанием для актуализации в базе данных сведений о владельце сельскохозяйственных животных, а также сведений об идентифицированных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копии документов, подтверждающих право собственности или иное вещное право на сельскохозяйственные животные, к которым относятся: договоры, сделки, передаточные акты, разделительные балансы, документы о праве на наследование имущества, составленные в соответствии с требованиями гражданского законодательства, исполнительный лист с приложением копии судебного решения, постановления, уведомления судебного исполнителя о действиях, подлежащих исполнению.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корректировки в базе данных сведений, указанных в пункте 23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проведение актуализации (корректировки) сведений о сельскохозяйственных животных в базе данных по форме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ветеринарного паспорта.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корректировки в базе данных сведений, указанных в пункте 24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проведение актуализации (корректировки) сведений о сельскохозяйственных животных в базе данных по форме согласно приложению 4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цифровых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в судебном порядке факта необходимости актуализации (корректировки) сведений в базе данных услугодатель осуществляет актуализацию сведений на основании решения суда.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стадии исполнения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 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Берді/Выдан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(облыстың,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астананың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созданной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столицы)</w:t>
            </w:r>
          </w:p>
        </w:tc>
      </w:tr>
    </w:tbl>
    <w:bookmarkStart w:name="z23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о проведении актуализации (корректировки) сведений о сельскохозяйственных животных</w:t>
      </w:r>
    </w:p>
    <w:bookmarkEnd w:id="158"/>
    <w:p>
      <w:pPr>
        <w:spacing w:after="0"/>
        <w:ind w:left="0"/>
        <w:jc w:val="both"/>
      </w:pPr>
      <w:bookmarkStart w:name="z232" w:id="159"/>
      <w:r>
        <w:rPr>
          <w:rFonts w:ascii="Times New Roman"/>
          <w:b w:val="false"/>
          <w:i w:val="false"/>
          <w:color w:val="000000"/>
          <w:sz w:val="28"/>
        </w:rPr>
        <w:t>
      Произведена актуализация (корректировка) сведений о сельскохозяйственных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в базе данных по идентификации сельскохозяйственных 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актуализации (корректировки) сведений в базе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Правилам формирования и ведения базы данных по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сельскохозяйственных животных и выдачи выписки из нее,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 июня 2010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6321) (далее – Правила))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внесенные (имеющиеся) в базу(е) данных на момент подачи заявления на проведение актуализации (корректировки)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проведенной актуализации (корректировке) сведений, внесенных (имеющихся) в базу(е)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 (корректировки) сведений, внесенных (имеющихся) в базу(е) данных ("__" _____ 20__ года)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3" w:id="160"/>
      <w:r>
        <w:rPr>
          <w:rFonts w:ascii="Times New Roman"/>
          <w:b w:val="false"/>
          <w:i w:val="false"/>
          <w:color w:val="000000"/>
          <w:sz w:val="28"/>
        </w:rPr>
        <w:t>
      Берiлген күнi 20 __ жылғы __ _______/Дата выдачи __ _____ 20 _ года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құжаттың түпнұсқалығын Сіз egov.kz сайтында, сондай-ақ "цифрлық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үкіметтің" веб-порталының мобильді қосымшасы арқылы тексере аласыз.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Проверить подлинность электронного документа Вы можете на egov.kz,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мобильного приложения веб-портала "цифрового правительства".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4422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Бұл құжат "Электрондық құжат және электрондық цифрлық қолтаңба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7-бабы 1-тармағына сәйкес қағаз жеткізгіштегі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құжатпен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регистрационных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</w:tbl>
    <w:bookmarkStart w:name="z23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апробации и регистрационных испытаний ветеринарного препарата и кормовых добавок"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Проведение апробации и регистрационных испытаний ветеринарного препарата и кормовых добавок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канцелярию Комитета ветеринарного контроля и надзора Министерства сельского хозяйства Республики Казахстан (далее – ведомство).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пакета документов услугополучателем и до момента получения результата оказания государственной услуги – до 2 (двух) лет.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результатах апробации ветеринарного препарата, кормовых добавок и/или протокол о результатах регистрационных испытаний ветеринарного препарата, кормовых добавок,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Стоимость оказания государственной услуги устанавливается услугодателем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Предпринимательского кодекса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35 Закона Республики Казахстан "О ветеринарии" и размещается на интернет-ресурсе и в помещениях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пятницу, в соответствии с установленным графиком работы с 8.00 до 17.30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с 9.00 до 17.00 часов,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Министерства сельского хозяйства Республики Казахстан: www.gov.kz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приложению 2 к Правилам проведения апробации и регистрационных испытаний ветеринарных препаратов, кормовых добавок,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24 ноября 2014 года № 7-1/611 (зарегистрирован в Реестре государственной регистрации нормативных правовых актов № 10287) (далее – Правила).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апробации и регистрационных испытаний ветеринарных препаратов, кормовых добавок различных лекарственных форм одного и того же ветеринарного препарата, кормовых добавок, услугополучатель представляет заявление на каждую лекарственную форму отдельно.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апробации и регистрационных испытаний ветеринарных препаратов, кормовых добавок одного и того же ветеринарного препарата, кормовых добавок с различными дозировками, концентрацией или объемом, но одной лекарственной формы, услугополучатель представляет одно заявление, в котором перечисляет все объемы, дозы или концентрации ветеринарного препарата, кормовых добавок, предоставляемых на апробацию и регистрационные испытания ветеринарных препаратов, кормовых добавок;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личность, и (или) документ, подтверждающий полномочия представителя, либо электронный документ из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сотрудники ведомства и услугодателя получают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истребование от услугополучателей документов, которые могут быть получены из цифровых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"цифрового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услугодателя оборудованы входом с пандусами, предназначенными для доступа людей с ограниченными физическими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новые,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препараты,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добавки</w:t>
            </w:r>
          </w:p>
        </w:tc>
      </w:tr>
    </w:tbl>
    <w:bookmarkStart w:name="z25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нормативно-технической документации на новые,</w:t>
      </w:r>
      <w:r>
        <w:br/>
      </w:r>
      <w:r>
        <w:rPr>
          <w:rFonts w:ascii="Times New Roman"/>
          <w:b/>
          <w:i w:val="false"/>
          <w:color w:val="000000"/>
        </w:rPr>
        <w:t>усовершенствованные ветеринарные препараты, кормовые добавки"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Согласование нормативно-технической документации на новые, усовершенствованные ветеринарные препараты, кормовые добавки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Комитетом ветеринарного контроля и надзора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нормативно-технической документации на новые, усовершенствованные ветеринарные препараты, кормовые добавки,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 в соответствии с установленным графиком работы с 8-00 до 17-30 часов, с перерывом на обед с 13-00 до 14-30 часов, за исключением выходных и праздничных дней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осуществляются с 9-00 до 17-00 часов, с перерывом на обед с 13-00 до 14-30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согласование нормативно-технической документации на новые, усовершенствованные ветеринарные препараты, кормовые добавки по форме согласно приложению 2 к Правилам согласования нормативно-технической документации на новые, усовершенствованные ветеринарные препараты, кормовые добавки,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ноября 2014 года № 7-1/625 (зарегистрирован в Реестре государственной регистрации нормативных правовых актов № 10298)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полномочия представителя услугополучателя (при обращении представителя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нормативно-техническая документация на новые, усовершенствованные ветеринарные препараты, кормовые добавки (далее – НТД) в 2 (двух) экземплярах на государственном и русском языках, которая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 стандартизации на ветеринарный препарат, кормовую добавку, содержащие сведения по структуре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инструкцию по изготовлению и контролю ветеринарного препарата, кормовой добавки, подписанную/утвержденную разработчиком или производителем ветеринарного препарата, кормовой добавки, содержащую сведения по структуре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наставление (инструкцию) по применению (использованию) ветеринарного препарата, кормовой добавки, разработанное производителем, содержащее сведения по структуре согласно приложению 5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научно-исследовательской работе по разработке, модификации, усовершенствованию ветеринарного препарата, кормовой добавки (далее – отчет о научно-исследовательской работе), а также протоколы (акты) лабораторного и производственного испытания, подписанные разработчиком или производителем: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ветеринарных препаратов, применяемых при лечении, отчет о научно-исследовательской работе, включающий сведения о фармакокинетике, фармакодинамике, токсичности (острая и хроническая), тератогенности и других необходимых показателях действующего вещества, стабильности препарата, а также отчеты/протоколы/акты по изучению эффективности и безопасности ветеринарного препарата или его биоэквивалентности в случае воспроизведенных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вакцин отчет о научно-исследовательской работе, включающий сведения о безвредности, патогенности, биологической активности, авирулентности и других необходимых показателях, стабильности препарата, а также отчеты/протоколы/акты по изучению эффективности (продолжительность и напряженность иммунитета) и биологической безопасности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кормовых добавок и ветеринарных препаратов, используемых для дезинфекции, дератизации и дезинсекции, отчет о научно-исследовательской работе, включающий результаты испытаний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ветеринарных препаратов, используемых для диагностики заболеваний, отчет о научно-исследовательской работе, включающий результаты испытаний специфичности, чувствительности, воспроизводимости;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на производственные и контрольные штаммы микроорганизмов и на перевиваемые линии культуры клеток по форме согласно приложению 6 к Правилам (для ветеринарных препаратов, созданных с использованием микроорганизмов, компонентов их клеток, продуктов жизни деятельности, предназначенных для лечения, профилактики и диагностики болезней животных);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регистрацию ветеринарного препарата, кормовой добавки и/или внесение в государственную официальную фармакопею третьих стран, кроме государств-членов Евразийского экономического союза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нотариально заверенную копию договора между производителем и патентообладателем компонентов ветеринарного препарата, кормовой добавки в случае наличия патента (ов) на отдельные компоненты ветеринарного препарата, кормовой добавки (штаммы микроорганизмов, используемые для изготовления/контроля ветеринарного препарата, кормовой добавки) или на технологию/метод изготовления ветеринарного препарата, кормовой добавки, либо на его использование/применение;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документ, подтверждающий разрешение на занятие деятельностью по производству препаратов ветеринарного назначения (для иностранных производителей).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дополнительно к документам при наличии представляет документы, удостоверяющие производство ветеринарных препаратов в соответствии с международным стандартом: (надлежащая производственная практика (GMP)).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составленные на других языках, представляются с нотариально засвидетельствованным переводом на государственный и русский языки.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лицензии на занятие деятельностью по производству препаратов ветеринарного назначения (для отечественных производителей), услугодатель получает из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истребование от услугополучателей документов, которые могут быть получены из цифровых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отрицательное заключение экспертизы нормативно-технической документации ветеринарного препарата, кормовой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 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услугодателя: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</w:tbl>
    <w:bookmarkStart w:name="z28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ветеринарных препаратов, кормовых добавок"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Государственная регистрация ветеринарных препаратов, кормовых добавок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физических и юридических лиц (далее – услугополучатель) и выдача результатов оказания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"цифрового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регистрационного удостоверения – в течение 5 (пяти)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регистрационного удостоверения – в течение 5 (пяти)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выдаче дубликата регистрационного удостоверения – в течение 2 (двух)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удостоверение, дубликат регистрационного удостоверения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 соответствии с установленным графиком работы с 8-00 до 17-30 часов, с перерывом на обед с 13-00 до 14-30 часов, за исключением выходных и праздничных дней в соответствии с трудовым законодательством Республики Казахстан. Прием заявления и выдача результата оказания государственной услуги осуществляются с 9-00 до 17-00 часов, с перерывом на обед с 13-00 до 14-30 часов.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осуществляются следующим рабочим днем). Адрес места оказания государственной услуги размещен на интернет-ресурсе услугодателя: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регистрационного удостоверения: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государственную регистрацию ветеринарных препаратов, кормовых добавок по форме согласно приложению 3 к Правилам проведения государственной регистрации ветеринарных препаратов, кормовых добавок,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23 января 2015 года № 7-1/31 (зарегистрирован в Реестре государственной регистрации нормативных правовых актов № 10505)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полномочия представителя услугополучателя (при обращении представителя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государственную регистрацию ветеринарных препаратов, кормовых добавок по форме согласно приложению 3 к Правилам в форме электронного документа, удостоверенного электронной цифровой подписью (далее – ЭЦП)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регистрационного удостоверения: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получение дубликата регистрационного удостоверения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полномочия представителя услугополучателя (при обращении представителя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услугополучателя. Для получения регистрационного удостоверения при проведении временной регистрации ветеринарных препаратов: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временную регистрацию ветеринарных препаратов по форме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полномочия представителя услугополучателя (при обращении представителя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нормативно-техническую документацию на ветеринарный препарат соответствующей структуре, предусмотренной Правилами согласования нормативно-технической документации на новые, усовершенствованные ветеринарные препараты, кормовые добавки,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ноября 2014 года № 7-1/625 (зарегистрирован в Реестре государственной регистрации нормативных правовых актов № 10298)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рекомендации научно-исследовательских учреждений о целесообразности проведения временной регистрации ветеринарных препаратов с анализом и обоснованием необходимости ее проведения против впервые выявленных на территории Республики Казахстан особо опасных и экзотических болезней животных, распространение которых может привести к ухудшению эпизоотической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 о государственной регистрации ветеринарных препаратов в других государствах по аналогичной сфере ее применения (на тех же животных и против тех же особо опасных и экзотических болезней животных).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регистрационного удостоверения: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переоформление регистрационного удостоверения ветеринарных препаратов, кормовых добавок по форме согласно приложению 8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копии документов, содержащих информацию об изменениях, послуживших основанием для переоформления регистрационного удостоверения,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документа, подтверждающего право на занятие деятельностью по производству ветеринарных препаратов (для иностранных производителей);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оригинал ранее выданного регистрационного удостоверения на ветеринарный препарат, кормовую добавку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переоформление регистрационного удостоверения ветеринарных препаратов, кормовых добавок по форме согласно приложению 8 к Правилам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содержащих информацию об изменениях, послуживших основанием для переоформления регистрационного удостоверения,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подтверждающего право на занятие деятельностью по производству ветеринарных препаратов (для иностранных производителей);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ранее выданного регистрационного удостоверения на ветеринарный препарат (оригинал представляется в канцелярию услугодателя при выдаче результата государственной услуги (при наличии)).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лицензии на занятие деятельностью по производству препаратов ветеринарного назначения (для отечественных производителей), услугодатель получает из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истребование от услугополучателей документов, которые могут быть получены из цифровых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составленные на других языках, представляются переведенными на государственный и русский языки, и имеющими заверенную подпись нотариуса на достоверность перевода с одного языка на другой либо другого должностного лица, имеющего право совершать действия по свидетельствованию верности перевода, для производства регистрационных действий.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регистрационного удостоверения,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пунктом 6 Правил и пунктом 8 настоящего Перечня;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производителей</w:t>
            </w:r>
          </w:p>
        </w:tc>
      </w:tr>
    </w:tbl>
    <w:bookmarkStart w:name="z32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лазерных станций, изделий (средств) и атрибутов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идентификации сельскохозяйственных животных и их производителей"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Регистрация лазерных станций, изделий (средств) и атрибутов для проведения идентификации сельскохозяйственных животных и их производителей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Процессинговый центр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прохождении регистрации,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прием заявления и выдача результата оказания государственной услуги осуществляются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 включительно с 9.00 по 17.00 часов, с перерывом на обед с 13.00 по 14.30 часов, за исключением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интернет-ресурсе Министерства сельского хозяйства Республики Казахстан –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регистрации лазерных станций: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регистрацию лазерных станций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регистрации изделий (средств) и их производителей: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регистрацию изделий (средств) для проведения идентификации сельскохозяйственных животных и их производителей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регистрации атрибутов и их производителей: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регистрацию атрибутов для проведения идентификации сельскохозяйственных животных и их производителей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истребование от услугополучателей документов, которые могут быть получены из цифровых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заявления является соответствующий статус в личном кабинете услугополучателя о принятии запроса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регистрации,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регистрации лазерных станций, изделий (средств) и атрибутов для проведения идентификации сельскохозяйственных животных и производителей, утвержденными Министра сельского хозяйства Республики Казахстан от 21 июля 2015 года № 7-1/678 (зарегистрирован в Реестре государственной регистрации нормативных правовых актов № 11926), и формам, размерам и характеристикам,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