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11c1" w14:textId="ab71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июня 2026 года № 59. Зарегистрировано в Министерстве юстиции Республики Казахстан 23 июня 2026 года № 39042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(далее – Перечень).</w:t>
      </w:r>
    </w:p>
    <w:bookmarkEnd w:id="1"/>
    <w:bookmarkStart w:name="z7" w:id="2"/>
    <w:p>
      <w:pPr>
        <w:spacing w:after="0"/>
        <w:ind w:left="0"/>
        <w:jc w:val="both"/>
      </w:pPr>
      <w:r>
        <w:rPr>
          <w:rFonts w:ascii="Times New Roman"/>
          <w:b w:val="false"/>
          <w:i w:val="false"/>
          <w:color w:val="000000"/>
          <w:sz w:val="28"/>
        </w:rPr>
        <w:t>
      2.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Настоящее постановление подлежит официальному опубликованию и вводится в действие с 1 июля 2026 года, за исключением абзацев двадцать третьего, сто двадцать третьего </w:t>
      </w:r>
      <w:r>
        <w:rPr>
          <w:rFonts w:ascii="Times New Roman"/>
          <w:b w:val="false"/>
          <w:i w:val="false"/>
          <w:color w:val="000000"/>
          <w:sz w:val="28"/>
        </w:rPr>
        <w:t>пункта 2</w:t>
      </w:r>
      <w:r>
        <w:rPr>
          <w:rFonts w:ascii="Times New Roman"/>
          <w:b w:val="false"/>
          <w:i w:val="false"/>
          <w:color w:val="000000"/>
          <w:sz w:val="28"/>
        </w:rPr>
        <w:t xml:space="preserve"> и абзацев тридцать девятого, шестьдесят восьмого, девяносто второго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 января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59</w:t>
            </w:r>
          </w:p>
        </w:tc>
      </w:tr>
    </w:tbl>
    <w:bookmarkStart w:name="z15" w:id="8"/>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 (зарегистрировано в Реестре государственной регистрации нормативных правовых актов под № 5089) следующие изменения и дополнения: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 утвержденной указанным постановлением:</w:t>
      </w:r>
    </w:p>
    <w:bookmarkEnd w:id="10"/>
    <w:bookmarkStart w:name="z18" w:id="11"/>
    <w:p>
      <w:pPr>
        <w:spacing w:after="0"/>
        <w:ind w:left="0"/>
        <w:jc w:val="both"/>
      </w:pPr>
      <w:r>
        <w:rPr>
          <w:rFonts w:ascii="Times New Roman"/>
          <w:b w:val="false"/>
          <w:i w:val="false"/>
          <w:color w:val="000000"/>
          <w:sz w:val="28"/>
        </w:rPr>
        <w:t>
      дополнить пунктом 3-1 следующего содержания:</w:t>
      </w:r>
    </w:p>
    <w:bookmarkEnd w:id="11"/>
    <w:bookmarkStart w:name="z19" w:id="12"/>
    <w:p>
      <w:pPr>
        <w:spacing w:after="0"/>
        <w:ind w:left="0"/>
        <w:jc w:val="both"/>
      </w:pPr>
      <w:r>
        <w:rPr>
          <w:rFonts w:ascii="Times New Roman"/>
          <w:b w:val="false"/>
          <w:i w:val="false"/>
          <w:color w:val="000000"/>
          <w:sz w:val="28"/>
        </w:rPr>
        <w:t xml:space="preserve">
      "3-1. Бухгалтерский учет исламских банковских операций, совершаемых исламским банком, банком с универсальной банковской лицензией, осуществляющим исламские банковские операции, филиалом исламского банка - нерезидента Республики Казахстан, а также филиалом банка - нерезидента Республики Казахстан с универсальной банковской лицензией, осуществляющим исламские банковские операции, осуществляется в соответствии с требованиями международных стандартов финансовой отчетности и </w:t>
      </w:r>
      <w:r>
        <w:rPr>
          <w:rFonts w:ascii="Times New Roman"/>
          <w:b w:val="false"/>
          <w:i w:val="false"/>
          <w:color w:val="000000"/>
          <w:sz w:val="28"/>
        </w:rPr>
        <w:t>главами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23-1 Инструкции.</w:t>
      </w:r>
    </w:p>
    <w:bookmarkEnd w:id="12"/>
    <w:bookmarkStart w:name="z20" w:id="13"/>
    <w:p>
      <w:pPr>
        <w:spacing w:after="0"/>
        <w:ind w:left="0"/>
        <w:jc w:val="both"/>
      </w:pPr>
      <w:r>
        <w:rPr>
          <w:rFonts w:ascii="Times New Roman"/>
          <w:b w:val="false"/>
          <w:i w:val="false"/>
          <w:color w:val="000000"/>
          <w:sz w:val="28"/>
        </w:rPr>
        <w:t>
      В бухгалтерском учете банка с универсальной банковской лицензией, филиала банка-нерезидента Республики Казахстан с универсальной банковской лицензией, осуществляющих исламские банковские операции, обеспечивается раздельный учет активов и обязательств, а также доходов и расходов, относящихся к исламским банковским операциям, от иных активов и обязательств, а также иных доходов и расходов банка, филиала банка - нерезидента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текст на казахском языке не меняется:</w:t>
      </w:r>
    </w:p>
    <w:bookmarkStart w:name="z22" w:id="14"/>
    <w:p>
      <w:pPr>
        <w:spacing w:after="0"/>
        <w:ind w:left="0"/>
        <w:jc w:val="both"/>
      </w:pPr>
      <w:r>
        <w:rPr>
          <w:rFonts w:ascii="Times New Roman"/>
          <w:b w:val="false"/>
          <w:i w:val="false"/>
          <w:color w:val="000000"/>
          <w:sz w:val="28"/>
        </w:rPr>
        <w:t>
      "7. В день заключения сделки спот по покупке иностранной валюты осуществляются следующие бухгалтерские записи:</w:t>
      </w:r>
    </w:p>
    <w:bookmarkEnd w:id="14"/>
    <w:bookmarkStart w:name="z23" w:id="15"/>
    <w:p>
      <w:pPr>
        <w:spacing w:after="0"/>
        <w:ind w:left="0"/>
        <w:jc w:val="both"/>
      </w:pPr>
      <w:r>
        <w:rPr>
          <w:rFonts w:ascii="Times New Roman"/>
          <w:b w:val="false"/>
          <w:i w:val="false"/>
          <w:color w:val="000000"/>
          <w:sz w:val="28"/>
        </w:rPr>
        <w:t>
      на сумму требований в иностранной валюте и на сумму обязательств в теңге по курсу покупки:</w:t>
      </w:r>
    </w:p>
    <w:bookmarkEnd w:id="15"/>
    <w:bookmarkStart w:name="z24" w:id="16"/>
    <w:p>
      <w:pPr>
        <w:spacing w:after="0"/>
        <w:ind w:left="0"/>
        <w:jc w:val="both"/>
      </w:pPr>
      <w:r>
        <w:rPr>
          <w:rFonts w:ascii="Times New Roman"/>
          <w:b w:val="false"/>
          <w:i w:val="false"/>
          <w:color w:val="000000"/>
          <w:sz w:val="28"/>
        </w:rPr>
        <w:t>
      Дт 1894 Требования по операциям спот</w:t>
      </w:r>
    </w:p>
    <w:bookmarkEnd w:id="16"/>
    <w:bookmarkStart w:name="z25" w:id="17"/>
    <w:p>
      <w:pPr>
        <w:spacing w:after="0"/>
        <w:ind w:left="0"/>
        <w:jc w:val="both"/>
      </w:pPr>
      <w:r>
        <w:rPr>
          <w:rFonts w:ascii="Times New Roman"/>
          <w:b w:val="false"/>
          <w:i w:val="false"/>
          <w:color w:val="000000"/>
          <w:sz w:val="28"/>
        </w:rPr>
        <w:t>
      Кт 2894 Обязательства по операциям спот,</w:t>
      </w:r>
    </w:p>
    <w:bookmarkEnd w:id="17"/>
    <w:bookmarkStart w:name="z26" w:id="18"/>
    <w:p>
      <w:pPr>
        <w:spacing w:after="0"/>
        <w:ind w:left="0"/>
        <w:jc w:val="both"/>
      </w:pPr>
      <w:r>
        <w:rPr>
          <w:rFonts w:ascii="Times New Roman"/>
          <w:b w:val="false"/>
          <w:i w:val="false"/>
          <w:color w:val="000000"/>
          <w:sz w:val="28"/>
        </w:rPr>
        <w:t>
      одновременно на разницу, возникающую в случае отличия курса покупки иностранной валюты от учетного курса, осуществляются следующие бухгалтерские записи:</w:t>
      </w:r>
    </w:p>
    <w:bookmarkEnd w:id="18"/>
    <w:bookmarkStart w:name="z27" w:id="19"/>
    <w:p>
      <w:pPr>
        <w:spacing w:after="0"/>
        <w:ind w:left="0"/>
        <w:jc w:val="both"/>
      </w:pPr>
      <w:r>
        <w:rPr>
          <w:rFonts w:ascii="Times New Roman"/>
          <w:b w:val="false"/>
          <w:i w:val="false"/>
          <w:color w:val="000000"/>
          <w:sz w:val="28"/>
        </w:rPr>
        <w:t>
      при превышении курса покупки иностранной валюты над учетным курсом:</w:t>
      </w:r>
    </w:p>
    <w:bookmarkEnd w:id="19"/>
    <w:bookmarkStart w:name="z28" w:id="20"/>
    <w:p>
      <w:pPr>
        <w:spacing w:after="0"/>
        <w:ind w:left="0"/>
        <w:jc w:val="both"/>
      </w:pPr>
      <w:r>
        <w:rPr>
          <w:rFonts w:ascii="Times New Roman"/>
          <w:b w:val="false"/>
          <w:i w:val="false"/>
          <w:color w:val="000000"/>
          <w:sz w:val="28"/>
        </w:rPr>
        <w:t>
      Дт 5530 Расходы по купле-продаже иностранной валюты</w:t>
      </w:r>
    </w:p>
    <w:bookmarkEnd w:id="20"/>
    <w:bookmarkStart w:name="z29" w:id="21"/>
    <w:p>
      <w:pPr>
        <w:spacing w:after="0"/>
        <w:ind w:left="0"/>
        <w:jc w:val="both"/>
      </w:pPr>
      <w:r>
        <w:rPr>
          <w:rFonts w:ascii="Times New Roman"/>
          <w:b w:val="false"/>
          <w:i w:val="false"/>
          <w:color w:val="000000"/>
          <w:sz w:val="28"/>
        </w:rPr>
        <w:t>
      Кт 1894 Требования по операциям спот;</w:t>
      </w:r>
    </w:p>
    <w:bookmarkEnd w:id="21"/>
    <w:bookmarkStart w:name="z30" w:id="22"/>
    <w:p>
      <w:pPr>
        <w:spacing w:after="0"/>
        <w:ind w:left="0"/>
        <w:jc w:val="both"/>
      </w:pPr>
      <w:r>
        <w:rPr>
          <w:rFonts w:ascii="Times New Roman"/>
          <w:b w:val="false"/>
          <w:i w:val="false"/>
          <w:color w:val="000000"/>
          <w:sz w:val="28"/>
        </w:rPr>
        <w:t>
      при превышении учетного курса над курсом покупки иностранной валюты:</w:t>
      </w:r>
    </w:p>
    <w:bookmarkEnd w:id="22"/>
    <w:bookmarkStart w:name="z31" w:id="23"/>
    <w:p>
      <w:pPr>
        <w:spacing w:after="0"/>
        <w:ind w:left="0"/>
        <w:jc w:val="both"/>
      </w:pPr>
      <w:r>
        <w:rPr>
          <w:rFonts w:ascii="Times New Roman"/>
          <w:b w:val="false"/>
          <w:i w:val="false"/>
          <w:color w:val="000000"/>
          <w:sz w:val="28"/>
        </w:rPr>
        <w:t>
      Дт 1894 Требования по операциям спот</w:t>
      </w:r>
    </w:p>
    <w:bookmarkEnd w:id="23"/>
    <w:bookmarkStart w:name="z32" w:id="24"/>
    <w:p>
      <w:pPr>
        <w:spacing w:after="0"/>
        <w:ind w:left="0"/>
        <w:jc w:val="both"/>
      </w:pPr>
      <w:r>
        <w:rPr>
          <w:rFonts w:ascii="Times New Roman"/>
          <w:b w:val="false"/>
          <w:i w:val="false"/>
          <w:color w:val="000000"/>
          <w:sz w:val="28"/>
        </w:rPr>
        <w:t>
      Кт 4530 Доходы по купле-продаже иностранной валюты.";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 текст на казахском языке не меняется:</w:t>
      </w:r>
    </w:p>
    <w:bookmarkStart w:name="z34" w:id="25"/>
    <w:p>
      <w:pPr>
        <w:spacing w:after="0"/>
        <w:ind w:left="0"/>
        <w:jc w:val="both"/>
      </w:pPr>
      <w:r>
        <w:rPr>
          <w:rFonts w:ascii="Times New Roman"/>
          <w:b w:val="false"/>
          <w:i w:val="false"/>
          <w:color w:val="000000"/>
          <w:sz w:val="28"/>
        </w:rPr>
        <w:t>
      "1) на сумму в теңге, перечисляемую за покупку иностранной валюты:</w:t>
      </w:r>
    </w:p>
    <w:bookmarkEnd w:id="25"/>
    <w:bookmarkStart w:name="z35" w:id="26"/>
    <w:p>
      <w:pPr>
        <w:spacing w:after="0"/>
        <w:ind w:left="0"/>
        <w:jc w:val="both"/>
      </w:pPr>
      <w:r>
        <w:rPr>
          <w:rFonts w:ascii="Times New Roman"/>
          <w:b w:val="false"/>
          <w:i w:val="false"/>
          <w:color w:val="000000"/>
          <w:sz w:val="28"/>
        </w:rPr>
        <w:t>
      Дт 2894 Обязательства по операциям спот</w:t>
      </w:r>
    </w:p>
    <w:bookmarkEnd w:id="26"/>
    <w:bookmarkStart w:name="z36" w:id="27"/>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7"/>
    <w:bookmarkStart w:name="z37" w:id="28"/>
    <w:p>
      <w:pPr>
        <w:spacing w:after="0"/>
        <w:ind w:left="0"/>
        <w:jc w:val="both"/>
      </w:pPr>
      <w:r>
        <w:rPr>
          <w:rFonts w:ascii="Times New Roman"/>
          <w:b w:val="false"/>
          <w:i w:val="false"/>
          <w:color w:val="000000"/>
          <w:sz w:val="28"/>
        </w:rPr>
        <w:t>
      1052 Корреспондентские счета в других банках;";</w:t>
      </w:r>
    </w:p>
    <w:bookmarkEnd w:id="28"/>
    <w:bookmarkStart w:name="z38" w:id="29"/>
    <w:p>
      <w:pPr>
        <w:spacing w:after="0"/>
        <w:ind w:left="0"/>
        <w:jc w:val="both"/>
      </w:pPr>
      <w:r>
        <w:rPr>
          <w:rFonts w:ascii="Times New Roman"/>
          <w:b w:val="false"/>
          <w:i w:val="false"/>
          <w:color w:val="000000"/>
          <w:sz w:val="28"/>
        </w:rPr>
        <w:t>
      пункт 10 изложить в следующей редакции, текст на казахском языке не меняется:</w:t>
      </w:r>
    </w:p>
    <w:bookmarkEnd w:id="29"/>
    <w:bookmarkStart w:name="z39" w:id="30"/>
    <w:p>
      <w:pPr>
        <w:spacing w:after="0"/>
        <w:ind w:left="0"/>
        <w:jc w:val="both"/>
      </w:pPr>
      <w:r>
        <w:rPr>
          <w:rFonts w:ascii="Times New Roman"/>
          <w:b w:val="false"/>
          <w:i w:val="false"/>
          <w:color w:val="000000"/>
          <w:sz w:val="28"/>
        </w:rPr>
        <w:t>
      "10. В день заключения сделки спот по покупке иностранной валюты на сумму условных требований в иностранной валюте и на сумму условных обязательств в теңге осуществляется следующая бухгалтерская запись:</w:t>
      </w:r>
    </w:p>
    <w:bookmarkEnd w:id="30"/>
    <w:bookmarkStart w:name="z40" w:id="31"/>
    <w:p>
      <w:pPr>
        <w:spacing w:after="0"/>
        <w:ind w:left="0"/>
        <w:jc w:val="both"/>
      </w:pPr>
      <w:r>
        <w:rPr>
          <w:rFonts w:ascii="Times New Roman"/>
          <w:b w:val="false"/>
          <w:i w:val="false"/>
          <w:color w:val="000000"/>
          <w:sz w:val="28"/>
        </w:rPr>
        <w:t>
      Дт 6405 Условные требования по купле-продаже иностранной валюты</w:t>
      </w:r>
    </w:p>
    <w:bookmarkEnd w:id="31"/>
    <w:bookmarkStart w:name="z41" w:id="32"/>
    <w:p>
      <w:pPr>
        <w:spacing w:after="0"/>
        <w:ind w:left="0"/>
        <w:jc w:val="both"/>
      </w:pPr>
      <w:r>
        <w:rPr>
          <w:rFonts w:ascii="Times New Roman"/>
          <w:b w:val="false"/>
          <w:i w:val="false"/>
          <w:color w:val="000000"/>
          <w:sz w:val="28"/>
        </w:rPr>
        <w:t>
      Кт 6905 Условные обязательства по купле-продаже иностранной валюты.";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 текст на казахском языке не меняется:</w:t>
      </w:r>
    </w:p>
    <w:bookmarkStart w:name="z43" w:id="33"/>
    <w:p>
      <w:pPr>
        <w:spacing w:after="0"/>
        <w:ind w:left="0"/>
        <w:jc w:val="both"/>
      </w:pPr>
      <w:r>
        <w:rPr>
          <w:rFonts w:ascii="Times New Roman"/>
          <w:b w:val="false"/>
          <w:i w:val="false"/>
          <w:color w:val="000000"/>
          <w:sz w:val="28"/>
        </w:rPr>
        <w:t>
      "2) на сумму в теңге и иностранной валюте:</w:t>
      </w:r>
    </w:p>
    <w:bookmarkEnd w:id="33"/>
    <w:bookmarkStart w:name="z44" w:id="3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34"/>
    <w:bookmarkStart w:name="z45" w:id="35"/>
    <w:p>
      <w:pPr>
        <w:spacing w:after="0"/>
        <w:ind w:left="0"/>
        <w:jc w:val="both"/>
      </w:pPr>
      <w:r>
        <w:rPr>
          <w:rFonts w:ascii="Times New Roman"/>
          <w:b w:val="false"/>
          <w:i w:val="false"/>
          <w:color w:val="000000"/>
          <w:sz w:val="28"/>
        </w:rPr>
        <w:t>
      1052 Корреспондентские счета в других банках</w:t>
      </w:r>
    </w:p>
    <w:bookmarkEnd w:id="35"/>
    <w:bookmarkStart w:name="z46" w:id="36"/>
    <w:p>
      <w:pPr>
        <w:spacing w:after="0"/>
        <w:ind w:left="0"/>
        <w:jc w:val="both"/>
      </w:pPr>
      <w:r>
        <w:rPr>
          <w:rFonts w:ascii="Times New Roman"/>
          <w:b w:val="false"/>
          <w:i w:val="false"/>
          <w:color w:val="000000"/>
          <w:sz w:val="28"/>
        </w:rPr>
        <w:t>
      2894 Обязательства по операциям спот</w:t>
      </w:r>
    </w:p>
    <w:bookmarkEnd w:id="36"/>
    <w:bookmarkStart w:name="z47" w:id="37"/>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37"/>
    <w:bookmarkStart w:name="z48" w:id="38"/>
    <w:p>
      <w:pPr>
        <w:spacing w:after="0"/>
        <w:ind w:left="0"/>
        <w:jc w:val="both"/>
      </w:pPr>
      <w:r>
        <w:rPr>
          <w:rFonts w:ascii="Times New Roman"/>
          <w:b w:val="false"/>
          <w:i w:val="false"/>
          <w:color w:val="000000"/>
          <w:sz w:val="28"/>
        </w:rPr>
        <w:t>
      1052 Корреспондентские счета в других банках</w:t>
      </w:r>
    </w:p>
    <w:bookmarkEnd w:id="38"/>
    <w:bookmarkStart w:name="z49" w:id="39"/>
    <w:p>
      <w:pPr>
        <w:spacing w:after="0"/>
        <w:ind w:left="0"/>
        <w:jc w:val="both"/>
      </w:pPr>
      <w:r>
        <w:rPr>
          <w:rFonts w:ascii="Times New Roman"/>
          <w:b w:val="false"/>
          <w:i w:val="false"/>
          <w:color w:val="000000"/>
          <w:sz w:val="28"/>
        </w:rPr>
        <w:t>
      1894 Требования по операциям спот;";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текст на казахском языке не меняется:</w:t>
      </w:r>
    </w:p>
    <w:bookmarkStart w:name="z51" w:id="40"/>
    <w:p>
      <w:pPr>
        <w:spacing w:after="0"/>
        <w:ind w:left="0"/>
        <w:jc w:val="both"/>
      </w:pPr>
      <w:r>
        <w:rPr>
          <w:rFonts w:ascii="Times New Roman"/>
          <w:b w:val="false"/>
          <w:i w:val="false"/>
          <w:color w:val="000000"/>
          <w:sz w:val="28"/>
        </w:rPr>
        <w:t>
      "13.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w:t>
      </w:r>
    </w:p>
    <w:bookmarkEnd w:id="40"/>
    <w:bookmarkStart w:name="z52" w:id="41"/>
    <w:p>
      <w:pPr>
        <w:spacing w:after="0"/>
        <w:ind w:left="0"/>
        <w:jc w:val="both"/>
      </w:pPr>
      <w:r>
        <w:rPr>
          <w:rFonts w:ascii="Times New Roman"/>
          <w:b w:val="false"/>
          <w:i w:val="false"/>
          <w:color w:val="000000"/>
          <w:sz w:val="28"/>
        </w:rPr>
        <w:t>
      на сумму обязательств в иностранной валюте и на сумму требований в теңге:</w:t>
      </w:r>
    </w:p>
    <w:bookmarkEnd w:id="41"/>
    <w:bookmarkStart w:name="z53" w:id="42"/>
    <w:p>
      <w:pPr>
        <w:spacing w:after="0"/>
        <w:ind w:left="0"/>
        <w:jc w:val="both"/>
      </w:pPr>
      <w:r>
        <w:rPr>
          <w:rFonts w:ascii="Times New Roman"/>
          <w:b w:val="false"/>
          <w:i w:val="false"/>
          <w:color w:val="000000"/>
          <w:sz w:val="28"/>
        </w:rPr>
        <w:t>
      Дт 1894 Требования по операциям спот</w:t>
      </w:r>
    </w:p>
    <w:bookmarkEnd w:id="42"/>
    <w:bookmarkStart w:name="z54" w:id="43"/>
    <w:p>
      <w:pPr>
        <w:spacing w:after="0"/>
        <w:ind w:left="0"/>
        <w:jc w:val="both"/>
      </w:pPr>
      <w:r>
        <w:rPr>
          <w:rFonts w:ascii="Times New Roman"/>
          <w:b w:val="false"/>
          <w:i w:val="false"/>
          <w:color w:val="000000"/>
          <w:sz w:val="28"/>
        </w:rPr>
        <w:t>
      Кт 2894 Обязательства по операциям спот,</w:t>
      </w:r>
    </w:p>
    <w:bookmarkEnd w:id="43"/>
    <w:bookmarkStart w:name="z55" w:id="44"/>
    <w:p>
      <w:pPr>
        <w:spacing w:after="0"/>
        <w:ind w:left="0"/>
        <w:jc w:val="both"/>
      </w:pPr>
      <w:r>
        <w:rPr>
          <w:rFonts w:ascii="Times New Roman"/>
          <w:b w:val="false"/>
          <w:i w:val="false"/>
          <w:color w:val="000000"/>
          <w:sz w:val="28"/>
        </w:rPr>
        <w:t>
      одновременно на разницу, возникающую в случае отличия курса продажи иностранной валюты от учетного курса, осуществляются следующие бухгалтерские записи:</w:t>
      </w:r>
    </w:p>
    <w:bookmarkEnd w:id="44"/>
    <w:bookmarkStart w:name="z56" w:id="45"/>
    <w:p>
      <w:pPr>
        <w:spacing w:after="0"/>
        <w:ind w:left="0"/>
        <w:jc w:val="both"/>
      </w:pPr>
      <w:r>
        <w:rPr>
          <w:rFonts w:ascii="Times New Roman"/>
          <w:b w:val="false"/>
          <w:i w:val="false"/>
          <w:color w:val="000000"/>
          <w:sz w:val="28"/>
        </w:rPr>
        <w:t>
      при превышении учетного курса над курсом продажи иностранной валюты:</w:t>
      </w:r>
    </w:p>
    <w:bookmarkEnd w:id="45"/>
    <w:bookmarkStart w:name="z57" w:id="46"/>
    <w:p>
      <w:pPr>
        <w:spacing w:after="0"/>
        <w:ind w:left="0"/>
        <w:jc w:val="both"/>
      </w:pPr>
      <w:r>
        <w:rPr>
          <w:rFonts w:ascii="Times New Roman"/>
          <w:b w:val="false"/>
          <w:i w:val="false"/>
          <w:color w:val="000000"/>
          <w:sz w:val="28"/>
        </w:rPr>
        <w:t>
      Дт 5530 Расходы по купле-продаже иностранной валюты</w:t>
      </w:r>
    </w:p>
    <w:bookmarkEnd w:id="46"/>
    <w:bookmarkStart w:name="z58" w:id="47"/>
    <w:p>
      <w:pPr>
        <w:spacing w:after="0"/>
        <w:ind w:left="0"/>
        <w:jc w:val="both"/>
      </w:pPr>
      <w:r>
        <w:rPr>
          <w:rFonts w:ascii="Times New Roman"/>
          <w:b w:val="false"/>
          <w:i w:val="false"/>
          <w:color w:val="000000"/>
          <w:sz w:val="28"/>
        </w:rPr>
        <w:t>
      Кт 2894 Обязательства по операциям спот;</w:t>
      </w:r>
    </w:p>
    <w:bookmarkEnd w:id="47"/>
    <w:bookmarkStart w:name="z59" w:id="48"/>
    <w:p>
      <w:pPr>
        <w:spacing w:after="0"/>
        <w:ind w:left="0"/>
        <w:jc w:val="both"/>
      </w:pPr>
      <w:r>
        <w:rPr>
          <w:rFonts w:ascii="Times New Roman"/>
          <w:b w:val="false"/>
          <w:i w:val="false"/>
          <w:color w:val="000000"/>
          <w:sz w:val="28"/>
        </w:rPr>
        <w:t>
      при превышении курса продаж иностранной валюты над учетным курсом:</w:t>
      </w:r>
    </w:p>
    <w:bookmarkEnd w:id="48"/>
    <w:bookmarkStart w:name="z60" w:id="49"/>
    <w:p>
      <w:pPr>
        <w:spacing w:after="0"/>
        <w:ind w:left="0"/>
        <w:jc w:val="both"/>
      </w:pPr>
      <w:r>
        <w:rPr>
          <w:rFonts w:ascii="Times New Roman"/>
          <w:b w:val="false"/>
          <w:i w:val="false"/>
          <w:color w:val="000000"/>
          <w:sz w:val="28"/>
        </w:rPr>
        <w:t>
      Дт 2894 Обязательства по операциям спот</w:t>
      </w:r>
    </w:p>
    <w:bookmarkEnd w:id="49"/>
    <w:bookmarkStart w:name="z61" w:id="50"/>
    <w:p>
      <w:pPr>
        <w:spacing w:after="0"/>
        <w:ind w:left="0"/>
        <w:jc w:val="both"/>
      </w:pPr>
      <w:r>
        <w:rPr>
          <w:rFonts w:ascii="Times New Roman"/>
          <w:b w:val="false"/>
          <w:i w:val="false"/>
          <w:color w:val="000000"/>
          <w:sz w:val="28"/>
        </w:rPr>
        <w:t>
      Кт 4530 Доходы по купле-продаже иностранной валюты.";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 текст на казахском языке не меняется:</w:t>
      </w:r>
    </w:p>
    <w:bookmarkStart w:name="z63" w:id="51"/>
    <w:p>
      <w:pPr>
        <w:spacing w:after="0"/>
        <w:ind w:left="0"/>
        <w:jc w:val="both"/>
      </w:pPr>
      <w:r>
        <w:rPr>
          <w:rFonts w:ascii="Times New Roman"/>
          <w:b w:val="false"/>
          <w:i w:val="false"/>
          <w:color w:val="000000"/>
          <w:sz w:val="28"/>
        </w:rPr>
        <w:t>
      "2) на сумму в теңге, полученную за реализацию иностранной валюты:</w:t>
      </w:r>
    </w:p>
    <w:bookmarkEnd w:id="51"/>
    <w:bookmarkStart w:name="z64" w:id="52"/>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52"/>
    <w:bookmarkStart w:name="z65" w:id="53"/>
    <w:p>
      <w:pPr>
        <w:spacing w:after="0"/>
        <w:ind w:left="0"/>
        <w:jc w:val="both"/>
      </w:pPr>
      <w:r>
        <w:rPr>
          <w:rFonts w:ascii="Times New Roman"/>
          <w:b w:val="false"/>
          <w:i w:val="false"/>
          <w:color w:val="000000"/>
          <w:sz w:val="28"/>
        </w:rPr>
        <w:t>
      1052 Корреспондентские счета в других банках</w:t>
      </w:r>
    </w:p>
    <w:bookmarkEnd w:id="53"/>
    <w:bookmarkStart w:name="z66" w:id="54"/>
    <w:p>
      <w:pPr>
        <w:spacing w:after="0"/>
        <w:ind w:left="0"/>
        <w:jc w:val="both"/>
      </w:pPr>
      <w:r>
        <w:rPr>
          <w:rFonts w:ascii="Times New Roman"/>
          <w:b w:val="false"/>
          <w:i w:val="false"/>
          <w:color w:val="000000"/>
          <w:sz w:val="28"/>
        </w:rPr>
        <w:t>
      Кт 1894 Требования по операциям спот.";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18 изложить в следующей редакции, текст на казахском языке не меняется:</w:t>
      </w:r>
    </w:p>
    <w:bookmarkStart w:name="z68" w:id="55"/>
    <w:p>
      <w:pPr>
        <w:spacing w:after="0"/>
        <w:ind w:left="0"/>
        <w:jc w:val="both"/>
      </w:pPr>
      <w:r>
        <w:rPr>
          <w:rFonts w:ascii="Times New Roman"/>
          <w:b w:val="false"/>
          <w:i w:val="false"/>
          <w:color w:val="000000"/>
          <w:sz w:val="28"/>
        </w:rPr>
        <w:t>
      "2) на сумму в иностранной валюте и теңге:</w:t>
      </w:r>
    </w:p>
    <w:bookmarkEnd w:id="55"/>
    <w:bookmarkStart w:name="z69" w:id="56"/>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56"/>
    <w:bookmarkStart w:name="z70" w:id="57"/>
    <w:p>
      <w:pPr>
        <w:spacing w:after="0"/>
        <w:ind w:left="0"/>
        <w:jc w:val="both"/>
      </w:pPr>
      <w:r>
        <w:rPr>
          <w:rFonts w:ascii="Times New Roman"/>
          <w:b w:val="false"/>
          <w:i w:val="false"/>
          <w:color w:val="000000"/>
          <w:sz w:val="28"/>
        </w:rPr>
        <w:t>
      1052 Корреспондентские счета в других банках</w:t>
      </w:r>
    </w:p>
    <w:bookmarkEnd w:id="57"/>
    <w:bookmarkStart w:name="z71" w:id="58"/>
    <w:p>
      <w:pPr>
        <w:spacing w:after="0"/>
        <w:ind w:left="0"/>
        <w:jc w:val="both"/>
      </w:pPr>
      <w:r>
        <w:rPr>
          <w:rFonts w:ascii="Times New Roman"/>
          <w:b w:val="false"/>
          <w:i w:val="false"/>
          <w:color w:val="000000"/>
          <w:sz w:val="28"/>
        </w:rPr>
        <w:t>
      2894 Обязательства по операциям спот</w:t>
      </w:r>
    </w:p>
    <w:bookmarkEnd w:id="58"/>
    <w:bookmarkStart w:name="z72" w:id="59"/>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59"/>
    <w:bookmarkStart w:name="z73" w:id="60"/>
    <w:p>
      <w:pPr>
        <w:spacing w:after="0"/>
        <w:ind w:left="0"/>
        <w:jc w:val="both"/>
      </w:pPr>
      <w:r>
        <w:rPr>
          <w:rFonts w:ascii="Times New Roman"/>
          <w:b w:val="false"/>
          <w:i w:val="false"/>
          <w:color w:val="000000"/>
          <w:sz w:val="28"/>
        </w:rPr>
        <w:t>
      1052 Корреспондентские счета в других банках</w:t>
      </w:r>
    </w:p>
    <w:bookmarkEnd w:id="60"/>
    <w:bookmarkStart w:name="z74" w:id="61"/>
    <w:p>
      <w:pPr>
        <w:spacing w:after="0"/>
        <w:ind w:left="0"/>
        <w:jc w:val="both"/>
      </w:pPr>
      <w:r>
        <w:rPr>
          <w:rFonts w:ascii="Times New Roman"/>
          <w:b w:val="false"/>
          <w:i w:val="false"/>
          <w:color w:val="000000"/>
          <w:sz w:val="28"/>
        </w:rPr>
        <w:t>
      1894 Требования по операциям спот;";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 тексты на казахском языке не меняются:</w:t>
      </w:r>
    </w:p>
    <w:bookmarkStart w:name="z76" w:id="62"/>
    <w:p>
      <w:pPr>
        <w:spacing w:after="0"/>
        <w:ind w:left="0"/>
        <w:jc w:val="both"/>
      </w:pPr>
      <w:r>
        <w:rPr>
          <w:rFonts w:ascii="Times New Roman"/>
          <w:b w:val="false"/>
          <w:i w:val="false"/>
          <w:color w:val="000000"/>
          <w:sz w:val="28"/>
        </w:rPr>
        <w:t>
      "26. При выдаче банковского займа в теңге и иностранной валюте осуществляются следующие бухгалтерские записи:</w:t>
      </w:r>
    </w:p>
    <w:bookmarkEnd w:id="62"/>
    <w:bookmarkStart w:name="z77" w:id="63"/>
    <w:p>
      <w:pPr>
        <w:spacing w:after="0"/>
        <w:ind w:left="0"/>
        <w:jc w:val="both"/>
      </w:pPr>
      <w:r>
        <w:rPr>
          <w:rFonts w:ascii="Times New Roman"/>
          <w:b w:val="false"/>
          <w:i w:val="false"/>
          <w:color w:val="000000"/>
          <w:sz w:val="28"/>
        </w:rPr>
        <w:t>
      1) если сумма предоставленного банковского займа равна сумме банковского займа, подлежащей погашению:</w:t>
      </w:r>
    </w:p>
    <w:bookmarkEnd w:id="63"/>
    <w:bookmarkStart w:name="z78" w:id="64"/>
    <w:p>
      <w:pPr>
        <w:spacing w:after="0"/>
        <w:ind w:left="0"/>
        <w:jc w:val="both"/>
      </w:pPr>
      <w:r>
        <w:rPr>
          <w:rFonts w:ascii="Times New Roman"/>
          <w:b w:val="false"/>
          <w:i w:val="false"/>
          <w:color w:val="000000"/>
          <w:sz w:val="28"/>
        </w:rPr>
        <w:t>
      на сумму фактически предоставленных денег:</w:t>
      </w:r>
    </w:p>
    <w:bookmarkEnd w:id="64"/>
    <w:bookmarkStart w:name="z79" w:id="65"/>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bookmarkEnd w:id="65"/>
    <w:bookmarkStart w:name="z80" w:id="66"/>
    <w:p>
      <w:pPr>
        <w:spacing w:after="0"/>
        <w:ind w:left="0"/>
        <w:jc w:val="both"/>
      </w:pPr>
      <w:r>
        <w:rPr>
          <w:rFonts w:ascii="Times New Roman"/>
          <w:b w:val="false"/>
          <w:i w:val="false"/>
          <w:color w:val="000000"/>
          <w:sz w:val="28"/>
        </w:rPr>
        <w:t>
      1302 Краткосрочные займы, предоставленные другим банкам</w:t>
      </w:r>
    </w:p>
    <w:bookmarkEnd w:id="66"/>
    <w:bookmarkStart w:name="z81" w:id="67"/>
    <w:p>
      <w:pPr>
        <w:spacing w:after="0"/>
        <w:ind w:left="0"/>
        <w:jc w:val="both"/>
      </w:pPr>
      <w:r>
        <w:rPr>
          <w:rFonts w:ascii="Times New Roman"/>
          <w:b w:val="false"/>
          <w:i w:val="false"/>
          <w:color w:val="000000"/>
          <w:sz w:val="28"/>
        </w:rPr>
        <w:t>
      1303 Займы овернайт, предоставленные другим банкам</w:t>
      </w:r>
    </w:p>
    <w:bookmarkEnd w:id="67"/>
    <w:bookmarkStart w:name="z82" w:id="68"/>
    <w:p>
      <w:pPr>
        <w:spacing w:after="0"/>
        <w:ind w:left="0"/>
        <w:jc w:val="both"/>
      </w:pPr>
      <w:r>
        <w:rPr>
          <w:rFonts w:ascii="Times New Roman"/>
          <w:b w:val="false"/>
          <w:i w:val="false"/>
          <w:color w:val="000000"/>
          <w:sz w:val="28"/>
        </w:rPr>
        <w:t>
      1304 Долгосрочные займы, предоставленные другим банкам</w:t>
      </w:r>
    </w:p>
    <w:bookmarkEnd w:id="68"/>
    <w:bookmarkStart w:name="z83" w:id="69"/>
    <w:p>
      <w:pPr>
        <w:spacing w:after="0"/>
        <w:ind w:left="0"/>
        <w:jc w:val="both"/>
      </w:pPr>
      <w:r>
        <w:rPr>
          <w:rFonts w:ascii="Times New Roman"/>
          <w:b w:val="false"/>
          <w:i w:val="false"/>
          <w:color w:val="000000"/>
          <w:sz w:val="28"/>
        </w:rPr>
        <w:t>
      1407 Факторинг клиентам</w:t>
      </w:r>
    </w:p>
    <w:bookmarkEnd w:id="69"/>
    <w:bookmarkStart w:name="z84" w:id="70"/>
    <w:p>
      <w:pPr>
        <w:spacing w:after="0"/>
        <w:ind w:left="0"/>
        <w:jc w:val="both"/>
      </w:pPr>
      <w:r>
        <w:rPr>
          <w:rFonts w:ascii="Times New Roman"/>
          <w:b w:val="false"/>
          <w:i w:val="false"/>
          <w:color w:val="000000"/>
          <w:sz w:val="28"/>
        </w:rPr>
        <w:t>
      1411 Краткосрочные займы, предоставленные клиентам</w:t>
      </w:r>
    </w:p>
    <w:bookmarkEnd w:id="70"/>
    <w:bookmarkStart w:name="z85" w:id="71"/>
    <w:p>
      <w:pPr>
        <w:spacing w:after="0"/>
        <w:ind w:left="0"/>
        <w:jc w:val="both"/>
      </w:pPr>
      <w:r>
        <w:rPr>
          <w:rFonts w:ascii="Times New Roman"/>
          <w:b w:val="false"/>
          <w:i w:val="false"/>
          <w:color w:val="000000"/>
          <w:sz w:val="28"/>
        </w:rPr>
        <w:t>
      1417 Долгосрочные займы, предоставленные клиентам</w:t>
      </w:r>
    </w:p>
    <w:bookmarkEnd w:id="71"/>
    <w:bookmarkStart w:name="z86" w:id="72"/>
    <w:p>
      <w:pPr>
        <w:spacing w:after="0"/>
        <w:ind w:left="0"/>
        <w:jc w:val="both"/>
      </w:pPr>
      <w:r>
        <w:rPr>
          <w:rFonts w:ascii="Times New Roman"/>
          <w:b w:val="false"/>
          <w:i w:val="false"/>
          <w:color w:val="000000"/>
          <w:sz w:val="28"/>
        </w:rPr>
        <w:t>
      1429 Прочие займы, предоставленные клиентам</w:t>
      </w:r>
    </w:p>
    <w:bookmarkEnd w:id="72"/>
    <w:bookmarkStart w:name="z87" w:id="73"/>
    <w:p>
      <w:pPr>
        <w:spacing w:after="0"/>
        <w:ind w:left="0"/>
        <w:jc w:val="both"/>
      </w:pPr>
      <w:r>
        <w:rPr>
          <w:rFonts w:ascii="Times New Roman"/>
          <w:b w:val="false"/>
          <w:i w:val="false"/>
          <w:color w:val="000000"/>
          <w:sz w:val="28"/>
        </w:rPr>
        <w:t>
      Кт 1001 Наличность в кассе</w:t>
      </w:r>
    </w:p>
    <w:bookmarkEnd w:id="73"/>
    <w:bookmarkStart w:name="z88" w:id="74"/>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74"/>
    <w:bookmarkStart w:name="z89" w:id="75"/>
    <w:p>
      <w:pPr>
        <w:spacing w:after="0"/>
        <w:ind w:left="0"/>
        <w:jc w:val="both"/>
      </w:pPr>
      <w:r>
        <w:rPr>
          <w:rFonts w:ascii="Times New Roman"/>
          <w:b w:val="false"/>
          <w:i w:val="false"/>
          <w:color w:val="000000"/>
          <w:sz w:val="28"/>
        </w:rPr>
        <w:t>
      1052 Корреспондентские счета в других банках</w:t>
      </w:r>
    </w:p>
    <w:bookmarkEnd w:id="75"/>
    <w:bookmarkStart w:name="z90" w:id="76"/>
    <w:p>
      <w:pPr>
        <w:spacing w:after="0"/>
        <w:ind w:left="0"/>
        <w:jc w:val="both"/>
      </w:pPr>
      <w:r>
        <w:rPr>
          <w:rFonts w:ascii="Times New Roman"/>
          <w:b w:val="false"/>
          <w:i w:val="false"/>
          <w:color w:val="000000"/>
          <w:sz w:val="28"/>
        </w:rPr>
        <w:t>
      2203 Текущие счета юридических лиц</w:t>
      </w:r>
    </w:p>
    <w:bookmarkEnd w:id="76"/>
    <w:bookmarkStart w:name="z91" w:id="77"/>
    <w:p>
      <w:pPr>
        <w:spacing w:after="0"/>
        <w:ind w:left="0"/>
        <w:jc w:val="both"/>
      </w:pPr>
      <w:r>
        <w:rPr>
          <w:rFonts w:ascii="Times New Roman"/>
          <w:b w:val="false"/>
          <w:i w:val="false"/>
          <w:color w:val="000000"/>
          <w:sz w:val="28"/>
        </w:rPr>
        <w:t>
      2204 Текущие счета физических лиц;</w:t>
      </w:r>
    </w:p>
    <w:bookmarkEnd w:id="77"/>
    <w:bookmarkStart w:name="z92" w:id="78"/>
    <w:p>
      <w:pPr>
        <w:spacing w:after="0"/>
        <w:ind w:left="0"/>
        <w:jc w:val="both"/>
      </w:pPr>
      <w:r>
        <w:rPr>
          <w:rFonts w:ascii="Times New Roman"/>
          <w:b w:val="false"/>
          <w:i w:val="false"/>
          <w:color w:val="000000"/>
          <w:sz w:val="28"/>
        </w:rPr>
        <w:t>
      на сумму понесенных клиентом расходов в виде комиссионных расходов, связанных с получением банковского займа до момента получения банковского займа (на сумму скидки):</w:t>
      </w:r>
    </w:p>
    <w:bookmarkEnd w:id="78"/>
    <w:bookmarkStart w:name="z93" w:id="79"/>
    <w:p>
      <w:pPr>
        <w:spacing w:after="0"/>
        <w:ind w:left="0"/>
        <w:jc w:val="both"/>
      </w:pPr>
      <w:r>
        <w:rPr>
          <w:rFonts w:ascii="Times New Roman"/>
          <w:b w:val="false"/>
          <w:i w:val="false"/>
          <w:color w:val="000000"/>
          <w:sz w:val="28"/>
        </w:rPr>
        <w:t>
      Дт 1001 Наличность в кассе</w:t>
      </w:r>
    </w:p>
    <w:bookmarkEnd w:id="79"/>
    <w:bookmarkStart w:name="z94" w:id="80"/>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80"/>
    <w:bookmarkStart w:name="z95" w:id="81"/>
    <w:p>
      <w:pPr>
        <w:spacing w:after="0"/>
        <w:ind w:left="0"/>
        <w:jc w:val="both"/>
      </w:pPr>
      <w:r>
        <w:rPr>
          <w:rFonts w:ascii="Times New Roman"/>
          <w:b w:val="false"/>
          <w:i w:val="false"/>
          <w:color w:val="000000"/>
          <w:sz w:val="28"/>
        </w:rPr>
        <w:t>
      1052 Корреспондентские счета в других банках</w:t>
      </w:r>
    </w:p>
    <w:bookmarkEnd w:id="81"/>
    <w:bookmarkStart w:name="z96" w:id="82"/>
    <w:p>
      <w:pPr>
        <w:spacing w:after="0"/>
        <w:ind w:left="0"/>
        <w:jc w:val="both"/>
      </w:pPr>
      <w:r>
        <w:rPr>
          <w:rFonts w:ascii="Times New Roman"/>
          <w:b w:val="false"/>
          <w:i w:val="false"/>
          <w:color w:val="000000"/>
          <w:sz w:val="28"/>
        </w:rPr>
        <w:t>
      2203 Текущие счета юридических лиц</w:t>
      </w:r>
    </w:p>
    <w:bookmarkEnd w:id="82"/>
    <w:bookmarkStart w:name="z97" w:id="83"/>
    <w:p>
      <w:pPr>
        <w:spacing w:after="0"/>
        <w:ind w:left="0"/>
        <w:jc w:val="both"/>
      </w:pPr>
      <w:r>
        <w:rPr>
          <w:rFonts w:ascii="Times New Roman"/>
          <w:b w:val="false"/>
          <w:i w:val="false"/>
          <w:color w:val="000000"/>
          <w:sz w:val="28"/>
        </w:rPr>
        <w:t>
      2204 Текущие счета физических лиц</w:t>
      </w:r>
    </w:p>
    <w:bookmarkEnd w:id="83"/>
    <w:bookmarkStart w:name="z98" w:id="84"/>
    <w:p>
      <w:pPr>
        <w:spacing w:after="0"/>
        <w:ind w:left="0"/>
        <w:jc w:val="both"/>
      </w:pPr>
      <w:r>
        <w:rPr>
          <w:rFonts w:ascii="Times New Roman"/>
          <w:b w:val="false"/>
          <w:i w:val="false"/>
          <w:color w:val="000000"/>
          <w:sz w:val="28"/>
        </w:rPr>
        <w:t>
      Кт 1312 Дисконт по займам, предоставленным другим банкам</w:t>
      </w:r>
    </w:p>
    <w:bookmarkEnd w:id="84"/>
    <w:bookmarkStart w:name="z99" w:id="85"/>
    <w:p>
      <w:pPr>
        <w:spacing w:after="0"/>
        <w:ind w:left="0"/>
        <w:jc w:val="both"/>
      </w:pPr>
      <w:r>
        <w:rPr>
          <w:rFonts w:ascii="Times New Roman"/>
          <w:b w:val="false"/>
          <w:i w:val="false"/>
          <w:color w:val="000000"/>
          <w:sz w:val="28"/>
        </w:rPr>
        <w:t>
      1434 Дисконт по займам, предоставленным клиентам;</w:t>
      </w:r>
    </w:p>
    <w:bookmarkEnd w:id="85"/>
    <w:bookmarkStart w:name="z100" w:id="86"/>
    <w:p>
      <w:pPr>
        <w:spacing w:after="0"/>
        <w:ind w:left="0"/>
        <w:jc w:val="both"/>
      </w:pPr>
      <w:r>
        <w:rPr>
          <w:rFonts w:ascii="Times New Roman"/>
          <w:b w:val="false"/>
          <w:i w:val="false"/>
          <w:color w:val="000000"/>
          <w:sz w:val="28"/>
        </w:rPr>
        <w:t>
      2) если сумма предоставленного банковского займа меньше суммы банковского займа, подлежащей погашению:</w:t>
      </w:r>
    </w:p>
    <w:bookmarkEnd w:id="86"/>
    <w:bookmarkStart w:name="z101" w:id="87"/>
    <w:p>
      <w:pPr>
        <w:spacing w:after="0"/>
        <w:ind w:left="0"/>
        <w:jc w:val="both"/>
      </w:pPr>
      <w:r>
        <w:rPr>
          <w:rFonts w:ascii="Times New Roman"/>
          <w:b w:val="false"/>
          <w:i w:val="false"/>
          <w:color w:val="000000"/>
          <w:sz w:val="28"/>
        </w:rPr>
        <w:t>
      на сумму фактически предоставленных денег:</w:t>
      </w:r>
    </w:p>
    <w:bookmarkEnd w:id="87"/>
    <w:bookmarkStart w:name="z102" w:id="88"/>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bookmarkEnd w:id="88"/>
    <w:bookmarkStart w:name="z103" w:id="89"/>
    <w:p>
      <w:pPr>
        <w:spacing w:after="0"/>
        <w:ind w:left="0"/>
        <w:jc w:val="both"/>
      </w:pPr>
      <w:r>
        <w:rPr>
          <w:rFonts w:ascii="Times New Roman"/>
          <w:b w:val="false"/>
          <w:i w:val="false"/>
          <w:color w:val="000000"/>
          <w:sz w:val="28"/>
        </w:rPr>
        <w:t>
      1302 Краткосрочные займы, предоставленные другим банкам</w:t>
      </w:r>
    </w:p>
    <w:bookmarkEnd w:id="89"/>
    <w:bookmarkStart w:name="z104" w:id="90"/>
    <w:p>
      <w:pPr>
        <w:spacing w:after="0"/>
        <w:ind w:left="0"/>
        <w:jc w:val="both"/>
      </w:pPr>
      <w:r>
        <w:rPr>
          <w:rFonts w:ascii="Times New Roman"/>
          <w:b w:val="false"/>
          <w:i w:val="false"/>
          <w:color w:val="000000"/>
          <w:sz w:val="28"/>
        </w:rPr>
        <w:t>
      1303 Займы овернайт, предоставленные другим банкам</w:t>
      </w:r>
    </w:p>
    <w:bookmarkEnd w:id="90"/>
    <w:bookmarkStart w:name="z105" w:id="91"/>
    <w:p>
      <w:pPr>
        <w:spacing w:after="0"/>
        <w:ind w:left="0"/>
        <w:jc w:val="both"/>
      </w:pPr>
      <w:r>
        <w:rPr>
          <w:rFonts w:ascii="Times New Roman"/>
          <w:b w:val="false"/>
          <w:i w:val="false"/>
          <w:color w:val="000000"/>
          <w:sz w:val="28"/>
        </w:rPr>
        <w:t>
      1304 Долгосрочные займы, предоставленные другим банкам</w:t>
      </w:r>
    </w:p>
    <w:bookmarkEnd w:id="91"/>
    <w:bookmarkStart w:name="z106" w:id="92"/>
    <w:p>
      <w:pPr>
        <w:spacing w:after="0"/>
        <w:ind w:left="0"/>
        <w:jc w:val="both"/>
      </w:pPr>
      <w:r>
        <w:rPr>
          <w:rFonts w:ascii="Times New Roman"/>
          <w:b w:val="false"/>
          <w:i w:val="false"/>
          <w:color w:val="000000"/>
          <w:sz w:val="28"/>
        </w:rPr>
        <w:t>
      1407 Факторинг клиентам</w:t>
      </w:r>
    </w:p>
    <w:bookmarkEnd w:id="92"/>
    <w:bookmarkStart w:name="z107" w:id="93"/>
    <w:p>
      <w:pPr>
        <w:spacing w:after="0"/>
        <w:ind w:left="0"/>
        <w:jc w:val="both"/>
      </w:pPr>
      <w:r>
        <w:rPr>
          <w:rFonts w:ascii="Times New Roman"/>
          <w:b w:val="false"/>
          <w:i w:val="false"/>
          <w:color w:val="000000"/>
          <w:sz w:val="28"/>
        </w:rPr>
        <w:t>
      1411 Краткосрочные займы, предоставленные клиентам</w:t>
      </w:r>
    </w:p>
    <w:bookmarkEnd w:id="93"/>
    <w:bookmarkStart w:name="z108" w:id="94"/>
    <w:p>
      <w:pPr>
        <w:spacing w:after="0"/>
        <w:ind w:left="0"/>
        <w:jc w:val="both"/>
      </w:pPr>
      <w:r>
        <w:rPr>
          <w:rFonts w:ascii="Times New Roman"/>
          <w:b w:val="false"/>
          <w:i w:val="false"/>
          <w:color w:val="000000"/>
          <w:sz w:val="28"/>
        </w:rPr>
        <w:t>
      1417 Долгосрочные займы, предоставленные клиентам</w:t>
      </w:r>
    </w:p>
    <w:bookmarkEnd w:id="94"/>
    <w:bookmarkStart w:name="z109" w:id="95"/>
    <w:p>
      <w:pPr>
        <w:spacing w:after="0"/>
        <w:ind w:left="0"/>
        <w:jc w:val="both"/>
      </w:pPr>
      <w:r>
        <w:rPr>
          <w:rFonts w:ascii="Times New Roman"/>
          <w:b w:val="false"/>
          <w:i w:val="false"/>
          <w:color w:val="000000"/>
          <w:sz w:val="28"/>
        </w:rPr>
        <w:t>
      1429 Прочие займы, предоставленные клиентам</w:t>
      </w:r>
    </w:p>
    <w:bookmarkEnd w:id="95"/>
    <w:bookmarkStart w:name="z110" w:id="96"/>
    <w:p>
      <w:pPr>
        <w:spacing w:after="0"/>
        <w:ind w:left="0"/>
        <w:jc w:val="both"/>
      </w:pPr>
      <w:r>
        <w:rPr>
          <w:rFonts w:ascii="Times New Roman"/>
          <w:b w:val="false"/>
          <w:i w:val="false"/>
          <w:color w:val="000000"/>
          <w:sz w:val="28"/>
        </w:rPr>
        <w:t>
      Кт 1001 Наличность в кассе</w:t>
      </w:r>
    </w:p>
    <w:bookmarkEnd w:id="96"/>
    <w:bookmarkStart w:name="z111" w:id="97"/>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97"/>
    <w:bookmarkStart w:name="z112" w:id="98"/>
    <w:p>
      <w:pPr>
        <w:spacing w:after="0"/>
        <w:ind w:left="0"/>
        <w:jc w:val="both"/>
      </w:pPr>
      <w:r>
        <w:rPr>
          <w:rFonts w:ascii="Times New Roman"/>
          <w:b w:val="false"/>
          <w:i w:val="false"/>
          <w:color w:val="000000"/>
          <w:sz w:val="28"/>
        </w:rPr>
        <w:t>
      1052 Корреспондентские счета в других банках</w:t>
      </w:r>
    </w:p>
    <w:bookmarkEnd w:id="98"/>
    <w:bookmarkStart w:name="z113" w:id="99"/>
    <w:p>
      <w:pPr>
        <w:spacing w:after="0"/>
        <w:ind w:left="0"/>
        <w:jc w:val="both"/>
      </w:pPr>
      <w:r>
        <w:rPr>
          <w:rFonts w:ascii="Times New Roman"/>
          <w:b w:val="false"/>
          <w:i w:val="false"/>
          <w:color w:val="000000"/>
          <w:sz w:val="28"/>
        </w:rPr>
        <w:t>
      2203 Текущие счета юридических лиц</w:t>
      </w:r>
    </w:p>
    <w:bookmarkEnd w:id="99"/>
    <w:bookmarkStart w:name="z114" w:id="100"/>
    <w:p>
      <w:pPr>
        <w:spacing w:after="0"/>
        <w:ind w:left="0"/>
        <w:jc w:val="both"/>
      </w:pPr>
      <w:r>
        <w:rPr>
          <w:rFonts w:ascii="Times New Roman"/>
          <w:b w:val="false"/>
          <w:i w:val="false"/>
          <w:color w:val="000000"/>
          <w:sz w:val="28"/>
        </w:rPr>
        <w:t>
      2204 Текущие счета физических лиц;</w:t>
      </w:r>
    </w:p>
    <w:bookmarkEnd w:id="100"/>
    <w:bookmarkStart w:name="z115" w:id="101"/>
    <w:p>
      <w:pPr>
        <w:spacing w:after="0"/>
        <w:ind w:left="0"/>
        <w:jc w:val="both"/>
      </w:pPr>
      <w:r>
        <w:rPr>
          <w:rFonts w:ascii="Times New Roman"/>
          <w:b w:val="false"/>
          <w:i w:val="false"/>
          <w:color w:val="000000"/>
          <w:sz w:val="28"/>
        </w:rPr>
        <w:t>
      на сумму положительной разницы между суммой банковского займа, подлежащего погашению, и суммой предоставленного банковского займа:</w:t>
      </w:r>
    </w:p>
    <w:bookmarkEnd w:id="101"/>
    <w:bookmarkStart w:name="z116" w:id="102"/>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bookmarkEnd w:id="102"/>
    <w:bookmarkStart w:name="z117" w:id="103"/>
    <w:p>
      <w:pPr>
        <w:spacing w:after="0"/>
        <w:ind w:left="0"/>
        <w:jc w:val="both"/>
      </w:pPr>
      <w:r>
        <w:rPr>
          <w:rFonts w:ascii="Times New Roman"/>
          <w:b w:val="false"/>
          <w:i w:val="false"/>
          <w:color w:val="000000"/>
          <w:sz w:val="28"/>
        </w:rPr>
        <w:t>
      1302 Краткосрочные займы, предоставленные другим банкам</w:t>
      </w:r>
    </w:p>
    <w:bookmarkEnd w:id="103"/>
    <w:bookmarkStart w:name="z118" w:id="104"/>
    <w:p>
      <w:pPr>
        <w:spacing w:after="0"/>
        <w:ind w:left="0"/>
        <w:jc w:val="both"/>
      </w:pPr>
      <w:r>
        <w:rPr>
          <w:rFonts w:ascii="Times New Roman"/>
          <w:b w:val="false"/>
          <w:i w:val="false"/>
          <w:color w:val="000000"/>
          <w:sz w:val="28"/>
        </w:rPr>
        <w:t>
      1303 Займы овернайт, предоставленные другим банкам</w:t>
      </w:r>
    </w:p>
    <w:bookmarkEnd w:id="104"/>
    <w:bookmarkStart w:name="z119" w:id="105"/>
    <w:p>
      <w:pPr>
        <w:spacing w:after="0"/>
        <w:ind w:left="0"/>
        <w:jc w:val="both"/>
      </w:pPr>
      <w:r>
        <w:rPr>
          <w:rFonts w:ascii="Times New Roman"/>
          <w:b w:val="false"/>
          <w:i w:val="false"/>
          <w:color w:val="000000"/>
          <w:sz w:val="28"/>
        </w:rPr>
        <w:t>
      1304 Долгосрочные займы, предоставленные другим банкам</w:t>
      </w:r>
    </w:p>
    <w:bookmarkEnd w:id="105"/>
    <w:bookmarkStart w:name="z120" w:id="106"/>
    <w:p>
      <w:pPr>
        <w:spacing w:after="0"/>
        <w:ind w:left="0"/>
        <w:jc w:val="both"/>
      </w:pPr>
      <w:r>
        <w:rPr>
          <w:rFonts w:ascii="Times New Roman"/>
          <w:b w:val="false"/>
          <w:i w:val="false"/>
          <w:color w:val="000000"/>
          <w:sz w:val="28"/>
        </w:rPr>
        <w:t>
      1407 Факторинг клиентам</w:t>
      </w:r>
    </w:p>
    <w:bookmarkEnd w:id="106"/>
    <w:bookmarkStart w:name="z121" w:id="107"/>
    <w:p>
      <w:pPr>
        <w:spacing w:after="0"/>
        <w:ind w:left="0"/>
        <w:jc w:val="both"/>
      </w:pPr>
      <w:r>
        <w:rPr>
          <w:rFonts w:ascii="Times New Roman"/>
          <w:b w:val="false"/>
          <w:i w:val="false"/>
          <w:color w:val="000000"/>
          <w:sz w:val="28"/>
        </w:rPr>
        <w:t>
      1411 Краткосрочные займы, предоставленные клиентам</w:t>
      </w:r>
    </w:p>
    <w:bookmarkEnd w:id="107"/>
    <w:bookmarkStart w:name="z122" w:id="108"/>
    <w:p>
      <w:pPr>
        <w:spacing w:after="0"/>
        <w:ind w:left="0"/>
        <w:jc w:val="both"/>
      </w:pPr>
      <w:r>
        <w:rPr>
          <w:rFonts w:ascii="Times New Roman"/>
          <w:b w:val="false"/>
          <w:i w:val="false"/>
          <w:color w:val="000000"/>
          <w:sz w:val="28"/>
        </w:rPr>
        <w:t>
      1417 Долгосрочные займы, предоставленные клиентам</w:t>
      </w:r>
    </w:p>
    <w:bookmarkEnd w:id="108"/>
    <w:bookmarkStart w:name="z123" w:id="109"/>
    <w:p>
      <w:pPr>
        <w:spacing w:after="0"/>
        <w:ind w:left="0"/>
        <w:jc w:val="both"/>
      </w:pPr>
      <w:r>
        <w:rPr>
          <w:rFonts w:ascii="Times New Roman"/>
          <w:b w:val="false"/>
          <w:i w:val="false"/>
          <w:color w:val="000000"/>
          <w:sz w:val="28"/>
        </w:rPr>
        <w:t>
      1429 Прочие займы, предоставленные клиентам</w:t>
      </w:r>
    </w:p>
    <w:bookmarkEnd w:id="109"/>
    <w:bookmarkStart w:name="z124" w:id="110"/>
    <w:p>
      <w:pPr>
        <w:spacing w:after="0"/>
        <w:ind w:left="0"/>
        <w:jc w:val="both"/>
      </w:pPr>
      <w:r>
        <w:rPr>
          <w:rFonts w:ascii="Times New Roman"/>
          <w:b w:val="false"/>
          <w:i w:val="false"/>
          <w:color w:val="000000"/>
          <w:sz w:val="28"/>
        </w:rPr>
        <w:t>
      Кт 1312 Дисконт по займам, предоставленным другим банкам</w:t>
      </w:r>
    </w:p>
    <w:bookmarkEnd w:id="110"/>
    <w:bookmarkStart w:name="z125" w:id="111"/>
    <w:p>
      <w:pPr>
        <w:spacing w:after="0"/>
        <w:ind w:left="0"/>
        <w:jc w:val="both"/>
      </w:pPr>
      <w:r>
        <w:rPr>
          <w:rFonts w:ascii="Times New Roman"/>
          <w:b w:val="false"/>
          <w:i w:val="false"/>
          <w:color w:val="000000"/>
          <w:sz w:val="28"/>
        </w:rPr>
        <w:t>
      1434 Дисконт по займам, предоставленным клиентам.</w:t>
      </w:r>
    </w:p>
    <w:bookmarkEnd w:id="111"/>
    <w:bookmarkStart w:name="z126" w:id="112"/>
    <w:p>
      <w:pPr>
        <w:spacing w:after="0"/>
        <w:ind w:left="0"/>
        <w:jc w:val="both"/>
      </w:pPr>
      <w:r>
        <w:rPr>
          <w:rFonts w:ascii="Times New Roman"/>
          <w:b w:val="false"/>
          <w:i w:val="false"/>
          <w:color w:val="000000"/>
          <w:sz w:val="28"/>
        </w:rPr>
        <w:t>
      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теңге.</w:t>
      </w:r>
    </w:p>
    <w:bookmarkEnd w:id="112"/>
    <w:bookmarkStart w:name="z127" w:id="113"/>
    <w:p>
      <w:pPr>
        <w:spacing w:after="0"/>
        <w:ind w:left="0"/>
        <w:jc w:val="both"/>
      </w:pPr>
      <w:r>
        <w:rPr>
          <w:rFonts w:ascii="Times New Roman"/>
          <w:b w:val="false"/>
          <w:i w:val="false"/>
          <w:color w:val="000000"/>
          <w:sz w:val="28"/>
        </w:rPr>
        <w:t>
      27. При выдаче банковского займа по процентной ставке ниже рыночной не связанной стороне осуществляются следующие бухгалтерские записи:</w:t>
      </w:r>
    </w:p>
    <w:bookmarkEnd w:id="113"/>
    <w:bookmarkStart w:name="z128" w:id="114"/>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bookmarkEnd w:id="114"/>
    <w:bookmarkStart w:name="z129" w:id="115"/>
    <w:p>
      <w:pPr>
        <w:spacing w:after="0"/>
        <w:ind w:left="0"/>
        <w:jc w:val="both"/>
      </w:pPr>
      <w:r>
        <w:rPr>
          <w:rFonts w:ascii="Times New Roman"/>
          <w:b w:val="false"/>
          <w:i w:val="false"/>
          <w:color w:val="000000"/>
          <w:sz w:val="28"/>
        </w:rPr>
        <w:t>
      1302 Краткосрочные займы, предоставленные другим банкам</w:t>
      </w:r>
    </w:p>
    <w:bookmarkEnd w:id="115"/>
    <w:bookmarkStart w:name="z130" w:id="116"/>
    <w:p>
      <w:pPr>
        <w:spacing w:after="0"/>
        <w:ind w:left="0"/>
        <w:jc w:val="both"/>
      </w:pPr>
      <w:r>
        <w:rPr>
          <w:rFonts w:ascii="Times New Roman"/>
          <w:b w:val="false"/>
          <w:i w:val="false"/>
          <w:color w:val="000000"/>
          <w:sz w:val="28"/>
        </w:rPr>
        <w:t>
      1303 Займы овернайт, предоставленные другим банкам</w:t>
      </w:r>
    </w:p>
    <w:bookmarkEnd w:id="116"/>
    <w:bookmarkStart w:name="z131" w:id="117"/>
    <w:p>
      <w:pPr>
        <w:spacing w:after="0"/>
        <w:ind w:left="0"/>
        <w:jc w:val="both"/>
      </w:pPr>
      <w:r>
        <w:rPr>
          <w:rFonts w:ascii="Times New Roman"/>
          <w:b w:val="false"/>
          <w:i w:val="false"/>
          <w:color w:val="000000"/>
          <w:sz w:val="28"/>
        </w:rPr>
        <w:t>
      1304 Долгосрочные займы, предоставленные другим банкам</w:t>
      </w:r>
    </w:p>
    <w:bookmarkEnd w:id="117"/>
    <w:bookmarkStart w:name="z132" w:id="118"/>
    <w:p>
      <w:pPr>
        <w:spacing w:after="0"/>
        <w:ind w:left="0"/>
        <w:jc w:val="both"/>
      </w:pPr>
      <w:r>
        <w:rPr>
          <w:rFonts w:ascii="Times New Roman"/>
          <w:b w:val="false"/>
          <w:i w:val="false"/>
          <w:color w:val="000000"/>
          <w:sz w:val="28"/>
        </w:rPr>
        <w:t>
      1407 Факторинг клиентам</w:t>
      </w:r>
    </w:p>
    <w:bookmarkEnd w:id="118"/>
    <w:bookmarkStart w:name="z133" w:id="119"/>
    <w:p>
      <w:pPr>
        <w:spacing w:after="0"/>
        <w:ind w:left="0"/>
        <w:jc w:val="both"/>
      </w:pPr>
      <w:r>
        <w:rPr>
          <w:rFonts w:ascii="Times New Roman"/>
          <w:b w:val="false"/>
          <w:i w:val="false"/>
          <w:color w:val="000000"/>
          <w:sz w:val="28"/>
        </w:rPr>
        <w:t>
      1411 Краткосрочные займы, предоставленные клиентам</w:t>
      </w:r>
    </w:p>
    <w:bookmarkEnd w:id="119"/>
    <w:bookmarkStart w:name="z134" w:id="120"/>
    <w:p>
      <w:pPr>
        <w:spacing w:after="0"/>
        <w:ind w:left="0"/>
        <w:jc w:val="both"/>
      </w:pPr>
      <w:r>
        <w:rPr>
          <w:rFonts w:ascii="Times New Roman"/>
          <w:b w:val="false"/>
          <w:i w:val="false"/>
          <w:color w:val="000000"/>
          <w:sz w:val="28"/>
        </w:rPr>
        <w:t>
      1417 Долгосрочные займы, предоставленные клиентам</w:t>
      </w:r>
    </w:p>
    <w:bookmarkEnd w:id="120"/>
    <w:bookmarkStart w:name="z135" w:id="121"/>
    <w:p>
      <w:pPr>
        <w:spacing w:after="0"/>
        <w:ind w:left="0"/>
        <w:jc w:val="both"/>
      </w:pPr>
      <w:r>
        <w:rPr>
          <w:rFonts w:ascii="Times New Roman"/>
          <w:b w:val="false"/>
          <w:i w:val="false"/>
          <w:color w:val="000000"/>
          <w:sz w:val="28"/>
        </w:rPr>
        <w:t>
      1429 Прочие займы, предоставленные клиентам</w:t>
      </w:r>
    </w:p>
    <w:bookmarkEnd w:id="121"/>
    <w:bookmarkStart w:name="z136" w:id="122"/>
    <w:p>
      <w:pPr>
        <w:spacing w:after="0"/>
        <w:ind w:left="0"/>
        <w:jc w:val="both"/>
      </w:pPr>
      <w:r>
        <w:rPr>
          <w:rFonts w:ascii="Times New Roman"/>
          <w:b w:val="false"/>
          <w:i w:val="false"/>
          <w:color w:val="000000"/>
          <w:sz w:val="28"/>
        </w:rPr>
        <w:t>
      Кт 1001 Наличность в кассе</w:t>
      </w:r>
    </w:p>
    <w:bookmarkEnd w:id="122"/>
    <w:bookmarkStart w:name="z137" w:id="123"/>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123"/>
    <w:bookmarkStart w:name="z138" w:id="124"/>
    <w:p>
      <w:pPr>
        <w:spacing w:after="0"/>
        <w:ind w:left="0"/>
        <w:jc w:val="both"/>
      </w:pPr>
      <w:r>
        <w:rPr>
          <w:rFonts w:ascii="Times New Roman"/>
          <w:b w:val="false"/>
          <w:i w:val="false"/>
          <w:color w:val="000000"/>
          <w:sz w:val="28"/>
        </w:rPr>
        <w:t>
      1052 Корреспондентские счета в других банках</w:t>
      </w:r>
    </w:p>
    <w:bookmarkEnd w:id="124"/>
    <w:bookmarkStart w:name="z139" w:id="125"/>
    <w:p>
      <w:pPr>
        <w:spacing w:after="0"/>
        <w:ind w:left="0"/>
        <w:jc w:val="both"/>
      </w:pPr>
      <w:r>
        <w:rPr>
          <w:rFonts w:ascii="Times New Roman"/>
          <w:b w:val="false"/>
          <w:i w:val="false"/>
          <w:color w:val="000000"/>
          <w:sz w:val="28"/>
        </w:rPr>
        <w:t>
      2203 Текущие счета юридических лиц</w:t>
      </w:r>
    </w:p>
    <w:bookmarkEnd w:id="125"/>
    <w:bookmarkStart w:name="z140" w:id="126"/>
    <w:p>
      <w:pPr>
        <w:spacing w:after="0"/>
        <w:ind w:left="0"/>
        <w:jc w:val="both"/>
      </w:pPr>
      <w:r>
        <w:rPr>
          <w:rFonts w:ascii="Times New Roman"/>
          <w:b w:val="false"/>
          <w:i w:val="false"/>
          <w:color w:val="000000"/>
          <w:sz w:val="28"/>
        </w:rPr>
        <w:t>
      2204 Текущие счета физических лиц;</w:t>
      </w:r>
    </w:p>
    <w:bookmarkEnd w:id="126"/>
    <w:bookmarkStart w:name="z141" w:id="127"/>
    <w:p>
      <w:pPr>
        <w:spacing w:after="0"/>
        <w:ind w:left="0"/>
        <w:jc w:val="both"/>
      </w:pPr>
      <w:r>
        <w:rPr>
          <w:rFonts w:ascii="Times New Roman"/>
          <w:b w:val="false"/>
          <w:i w:val="false"/>
          <w:color w:val="000000"/>
          <w:sz w:val="28"/>
        </w:rPr>
        <w:t>
      одновременно:</w:t>
      </w:r>
    </w:p>
    <w:bookmarkEnd w:id="127"/>
    <w:bookmarkStart w:name="z142" w:id="128"/>
    <w:p>
      <w:pPr>
        <w:spacing w:after="0"/>
        <w:ind w:left="0"/>
        <w:jc w:val="both"/>
      </w:pPr>
      <w:r>
        <w:rPr>
          <w:rFonts w:ascii="Times New Roman"/>
          <w:b w:val="false"/>
          <w:i w:val="false"/>
          <w:color w:val="000000"/>
          <w:sz w:val="28"/>
        </w:rPr>
        <w:t>
      Дт 5071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bookmarkEnd w:id="128"/>
    <w:bookmarkStart w:name="z143" w:id="129"/>
    <w:p>
      <w:pPr>
        <w:spacing w:after="0"/>
        <w:ind w:left="0"/>
        <w:jc w:val="both"/>
      </w:pPr>
      <w:r>
        <w:rPr>
          <w:rFonts w:ascii="Times New Roman"/>
          <w:b w:val="false"/>
          <w:i w:val="false"/>
          <w:color w:val="000000"/>
          <w:sz w:val="28"/>
        </w:rPr>
        <w:t>
      5241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bookmarkEnd w:id="129"/>
    <w:bookmarkStart w:name="z144" w:id="130"/>
    <w:p>
      <w:pPr>
        <w:spacing w:after="0"/>
        <w:ind w:left="0"/>
        <w:jc w:val="both"/>
      </w:pPr>
      <w:r>
        <w:rPr>
          <w:rFonts w:ascii="Times New Roman"/>
          <w:b w:val="false"/>
          <w:i w:val="false"/>
          <w:color w:val="000000"/>
          <w:sz w:val="28"/>
        </w:rPr>
        <w:t>
      Кт 1312 Дисконт по займам, предоставленным другим банкам</w:t>
      </w:r>
    </w:p>
    <w:bookmarkEnd w:id="130"/>
    <w:bookmarkStart w:name="z145" w:id="131"/>
    <w:p>
      <w:pPr>
        <w:spacing w:after="0"/>
        <w:ind w:left="0"/>
        <w:jc w:val="both"/>
      </w:pPr>
      <w:r>
        <w:rPr>
          <w:rFonts w:ascii="Times New Roman"/>
          <w:b w:val="false"/>
          <w:i w:val="false"/>
          <w:color w:val="000000"/>
          <w:sz w:val="28"/>
        </w:rPr>
        <w:t>
      1434 Дисконт по займам, предоставленным клиентам.</w:t>
      </w:r>
    </w:p>
    <w:bookmarkEnd w:id="131"/>
    <w:bookmarkStart w:name="z146" w:id="132"/>
    <w:p>
      <w:pPr>
        <w:spacing w:after="0"/>
        <w:ind w:left="0"/>
        <w:jc w:val="both"/>
      </w:pPr>
      <w:r>
        <w:rPr>
          <w:rFonts w:ascii="Times New Roman"/>
          <w:b w:val="false"/>
          <w:i w:val="false"/>
          <w:color w:val="000000"/>
          <w:sz w:val="28"/>
        </w:rPr>
        <w:t>
      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теңге.</w:t>
      </w:r>
    </w:p>
    <w:bookmarkEnd w:id="132"/>
    <w:bookmarkStart w:name="z147" w:id="133"/>
    <w:p>
      <w:pPr>
        <w:spacing w:after="0"/>
        <w:ind w:left="0"/>
        <w:jc w:val="both"/>
      </w:pPr>
      <w:r>
        <w:rPr>
          <w:rFonts w:ascii="Times New Roman"/>
          <w:b w:val="false"/>
          <w:i w:val="false"/>
          <w:color w:val="000000"/>
          <w:sz w:val="28"/>
        </w:rPr>
        <w:t>
      28. На основании договора залога и иных документов, на сумму стоимости имущества, принятого в обеспечение банковского займа (как в теңге, так и в иностранной валюте), осуществляется следующая бухгалтерская запись:</w:t>
      </w:r>
    </w:p>
    <w:bookmarkEnd w:id="133"/>
    <w:bookmarkStart w:name="z148" w:id="134"/>
    <w:p>
      <w:pPr>
        <w:spacing w:after="0"/>
        <w:ind w:left="0"/>
        <w:jc w:val="both"/>
      </w:pPr>
      <w:r>
        <w:rPr>
          <w:rFonts w:ascii="Times New Roman"/>
          <w:b w:val="false"/>
          <w:i w:val="false"/>
          <w:color w:val="000000"/>
          <w:sz w:val="28"/>
        </w:rPr>
        <w:t>
      Приход 7250 Имущество, принятое в обеспечение (залог) обязательств клиента.";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 тексты на казахском языке не меняются:</w:t>
      </w:r>
    </w:p>
    <w:bookmarkStart w:name="z150" w:id="135"/>
    <w:p>
      <w:pPr>
        <w:spacing w:after="0"/>
        <w:ind w:left="0"/>
        <w:jc w:val="both"/>
      </w:pPr>
      <w:r>
        <w:rPr>
          <w:rFonts w:ascii="Times New Roman"/>
          <w:b w:val="false"/>
          <w:i w:val="false"/>
          <w:color w:val="000000"/>
          <w:sz w:val="28"/>
        </w:rPr>
        <w:t>
      "36. При переоценке банковских займов в теңге с фиксацией валютного эквивалента осуществляются следующие бухгалтерские записи:</w:t>
      </w:r>
    </w:p>
    <w:bookmarkEnd w:id="135"/>
    <w:bookmarkStart w:name="z151" w:id="136"/>
    <w:p>
      <w:pPr>
        <w:spacing w:after="0"/>
        <w:ind w:left="0"/>
        <w:jc w:val="both"/>
      </w:pPr>
      <w:r>
        <w:rPr>
          <w:rFonts w:ascii="Times New Roman"/>
          <w:b w:val="false"/>
          <w:i w:val="false"/>
          <w:color w:val="000000"/>
          <w:sz w:val="28"/>
        </w:rPr>
        <w:t>
      1) при увеличении рыночного курса обмена валюты:</w:t>
      </w:r>
    </w:p>
    <w:bookmarkEnd w:id="136"/>
    <w:bookmarkStart w:name="z152" w:id="137"/>
    <w:p>
      <w:pPr>
        <w:spacing w:after="0"/>
        <w:ind w:left="0"/>
        <w:jc w:val="both"/>
      </w:pPr>
      <w:r>
        <w:rPr>
          <w:rFonts w:ascii="Times New Roman"/>
          <w:b w:val="false"/>
          <w:i w:val="false"/>
          <w:color w:val="000000"/>
          <w:sz w:val="28"/>
        </w:rPr>
        <w:t>
      Дт 1411 Краткосрочные займы, предоставленные клиентам</w:t>
      </w:r>
    </w:p>
    <w:bookmarkEnd w:id="137"/>
    <w:bookmarkStart w:name="z153" w:id="138"/>
    <w:p>
      <w:pPr>
        <w:spacing w:after="0"/>
        <w:ind w:left="0"/>
        <w:jc w:val="both"/>
      </w:pPr>
      <w:r>
        <w:rPr>
          <w:rFonts w:ascii="Times New Roman"/>
          <w:b w:val="false"/>
          <w:i w:val="false"/>
          <w:color w:val="000000"/>
          <w:sz w:val="28"/>
        </w:rPr>
        <w:t>
      1417 Долгосрочные займы, предоставленные клиентам</w:t>
      </w:r>
    </w:p>
    <w:bookmarkEnd w:id="138"/>
    <w:bookmarkStart w:name="z154" w:id="139"/>
    <w:p>
      <w:pPr>
        <w:spacing w:after="0"/>
        <w:ind w:left="0"/>
        <w:jc w:val="both"/>
      </w:pPr>
      <w:r>
        <w:rPr>
          <w:rFonts w:ascii="Times New Roman"/>
          <w:b w:val="false"/>
          <w:i w:val="false"/>
          <w:color w:val="000000"/>
          <w:sz w:val="28"/>
        </w:rPr>
        <w:t>
      1424 Просроченная задолженность клиентов по займам</w:t>
      </w:r>
    </w:p>
    <w:bookmarkEnd w:id="139"/>
    <w:bookmarkStart w:name="z155" w:id="140"/>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bookmarkEnd w:id="140"/>
    <w:bookmarkStart w:name="z156" w:id="141"/>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bookmarkEnd w:id="141"/>
    <w:bookmarkStart w:name="z157" w:id="142"/>
    <w:p>
      <w:pPr>
        <w:spacing w:after="0"/>
        <w:ind w:left="0"/>
        <w:jc w:val="both"/>
      </w:pPr>
      <w:r>
        <w:rPr>
          <w:rFonts w:ascii="Times New Roman"/>
          <w:b w:val="false"/>
          <w:i w:val="false"/>
          <w:color w:val="000000"/>
          <w:sz w:val="28"/>
        </w:rPr>
        <w:t>
      Кт 4705 Доход от переоценки займов в теңге с фиксацией валютного эквивалента займов;</w:t>
      </w:r>
    </w:p>
    <w:bookmarkEnd w:id="142"/>
    <w:bookmarkStart w:name="z158" w:id="143"/>
    <w:p>
      <w:pPr>
        <w:spacing w:after="0"/>
        <w:ind w:left="0"/>
        <w:jc w:val="both"/>
      </w:pPr>
      <w:r>
        <w:rPr>
          <w:rFonts w:ascii="Times New Roman"/>
          <w:b w:val="false"/>
          <w:i w:val="false"/>
          <w:color w:val="000000"/>
          <w:sz w:val="28"/>
        </w:rPr>
        <w:t>
      2) при уменьшении рыночного курса обмена валюты:</w:t>
      </w:r>
    </w:p>
    <w:bookmarkEnd w:id="143"/>
    <w:bookmarkStart w:name="z159" w:id="144"/>
    <w:p>
      <w:pPr>
        <w:spacing w:after="0"/>
        <w:ind w:left="0"/>
        <w:jc w:val="both"/>
      </w:pPr>
      <w:r>
        <w:rPr>
          <w:rFonts w:ascii="Times New Roman"/>
          <w:b w:val="false"/>
          <w:i w:val="false"/>
          <w:color w:val="000000"/>
          <w:sz w:val="28"/>
        </w:rPr>
        <w:t>
      Дт 5705 Расход от переоценки займов в теңге с фиксацией валютного эквивалента займов</w:t>
      </w:r>
    </w:p>
    <w:bookmarkEnd w:id="144"/>
    <w:bookmarkStart w:name="z160" w:id="145"/>
    <w:p>
      <w:pPr>
        <w:spacing w:after="0"/>
        <w:ind w:left="0"/>
        <w:jc w:val="both"/>
      </w:pPr>
      <w:r>
        <w:rPr>
          <w:rFonts w:ascii="Times New Roman"/>
          <w:b w:val="false"/>
          <w:i w:val="false"/>
          <w:color w:val="000000"/>
          <w:sz w:val="28"/>
        </w:rPr>
        <w:t>
      Кт 1411 Краткосрочные займы, предоставленные клиентам</w:t>
      </w:r>
    </w:p>
    <w:bookmarkEnd w:id="145"/>
    <w:bookmarkStart w:name="z161" w:id="146"/>
    <w:p>
      <w:pPr>
        <w:spacing w:after="0"/>
        <w:ind w:left="0"/>
        <w:jc w:val="both"/>
      </w:pPr>
      <w:r>
        <w:rPr>
          <w:rFonts w:ascii="Times New Roman"/>
          <w:b w:val="false"/>
          <w:i w:val="false"/>
          <w:color w:val="000000"/>
          <w:sz w:val="28"/>
        </w:rPr>
        <w:t>
      1417 Долгосрочные займы, предоставленные клиентам</w:t>
      </w:r>
    </w:p>
    <w:bookmarkEnd w:id="146"/>
    <w:bookmarkStart w:name="z162" w:id="147"/>
    <w:p>
      <w:pPr>
        <w:spacing w:after="0"/>
        <w:ind w:left="0"/>
        <w:jc w:val="both"/>
      </w:pPr>
      <w:r>
        <w:rPr>
          <w:rFonts w:ascii="Times New Roman"/>
          <w:b w:val="false"/>
          <w:i w:val="false"/>
          <w:color w:val="000000"/>
          <w:sz w:val="28"/>
        </w:rPr>
        <w:t>
      1424 Просроченная задолженность клиентов по займам</w:t>
      </w:r>
    </w:p>
    <w:bookmarkEnd w:id="147"/>
    <w:bookmarkStart w:name="z163" w:id="148"/>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bookmarkEnd w:id="148"/>
    <w:bookmarkStart w:name="z164" w:id="149"/>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bookmarkEnd w:id="149"/>
    <w:bookmarkStart w:name="z165" w:id="150"/>
    <w:p>
      <w:pPr>
        <w:spacing w:after="0"/>
        <w:ind w:left="0"/>
        <w:jc w:val="both"/>
      </w:pPr>
      <w:r>
        <w:rPr>
          <w:rFonts w:ascii="Times New Roman"/>
          <w:b w:val="false"/>
          <w:i w:val="false"/>
          <w:color w:val="000000"/>
          <w:sz w:val="28"/>
        </w:rPr>
        <w:t>
      37. Если условиями договора банковского займа предусмотрена индексация платежей по банковскому займу в теңге, производится переоценка остатков банковского займа в сроки, установленные учетной политикой банка, если иные сроки не установлены договором банковского займа, и осуществляются следующие бухгалтерские записи:</w:t>
      </w:r>
    </w:p>
    <w:bookmarkEnd w:id="150"/>
    <w:bookmarkStart w:name="z166" w:id="151"/>
    <w:p>
      <w:pPr>
        <w:spacing w:after="0"/>
        <w:ind w:left="0"/>
        <w:jc w:val="both"/>
      </w:pPr>
      <w:r>
        <w:rPr>
          <w:rFonts w:ascii="Times New Roman"/>
          <w:b w:val="false"/>
          <w:i w:val="false"/>
          <w:color w:val="000000"/>
          <w:sz w:val="28"/>
        </w:rPr>
        <w:t>
      1) при положительной индексации:</w:t>
      </w:r>
    </w:p>
    <w:bookmarkEnd w:id="151"/>
    <w:bookmarkStart w:name="z167" w:id="152"/>
    <w:p>
      <w:pPr>
        <w:spacing w:after="0"/>
        <w:ind w:left="0"/>
        <w:jc w:val="both"/>
      </w:pPr>
      <w:r>
        <w:rPr>
          <w:rFonts w:ascii="Times New Roman"/>
          <w:b w:val="false"/>
          <w:i w:val="false"/>
          <w:color w:val="000000"/>
          <w:sz w:val="28"/>
        </w:rPr>
        <w:t>
      Дт 1417 Долгосрочные займы, предоставленные клиентам</w:t>
      </w:r>
    </w:p>
    <w:bookmarkEnd w:id="152"/>
    <w:bookmarkStart w:name="z168" w:id="153"/>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bookmarkEnd w:id="153"/>
    <w:bookmarkStart w:name="z169" w:id="154"/>
    <w:p>
      <w:pPr>
        <w:spacing w:after="0"/>
        <w:ind w:left="0"/>
        <w:jc w:val="both"/>
      </w:pPr>
      <w:r>
        <w:rPr>
          <w:rFonts w:ascii="Times New Roman"/>
          <w:b w:val="false"/>
          <w:i w:val="false"/>
          <w:color w:val="000000"/>
          <w:sz w:val="28"/>
        </w:rPr>
        <w:t>
      Кт 4703 Доход от переоценки иностранной валюты;</w:t>
      </w:r>
    </w:p>
    <w:bookmarkEnd w:id="154"/>
    <w:bookmarkStart w:name="z170" w:id="155"/>
    <w:p>
      <w:pPr>
        <w:spacing w:after="0"/>
        <w:ind w:left="0"/>
        <w:jc w:val="both"/>
      </w:pPr>
      <w:r>
        <w:rPr>
          <w:rFonts w:ascii="Times New Roman"/>
          <w:b w:val="false"/>
          <w:i w:val="false"/>
          <w:color w:val="000000"/>
          <w:sz w:val="28"/>
        </w:rPr>
        <w:t>
      2) при отрицательной индексации:</w:t>
      </w:r>
    </w:p>
    <w:bookmarkEnd w:id="155"/>
    <w:bookmarkStart w:name="z171" w:id="156"/>
    <w:p>
      <w:pPr>
        <w:spacing w:after="0"/>
        <w:ind w:left="0"/>
        <w:jc w:val="both"/>
      </w:pPr>
      <w:r>
        <w:rPr>
          <w:rFonts w:ascii="Times New Roman"/>
          <w:b w:val="false"/>
          <w:i w:val="false"/>
          <w:color w:val="000000"/>
          <w:sz w:val="28"/>
        </w:rPr>
        <w:t>
      Дт 5703 Расходы от переоценки иностранной валюты</w:t>
      </w:r>
    </w:p>
    <w:bookmarkEnd w:id="156"/>
    <w:bookmarkStart w:name="z172" w:id="157"/>
    <w:p>
      <w:pPr>
        <w:spacing w:after="0"/>
        <w:ind w:left="0"/>
        <w:jc w:val="both"/>
      </w:pPr>
      <w:r>
        <w:rPr>
          <w:rFonts w:ascii="Times New Roman"/>
          <w:b w:val="false"/>
          <w:i w:val="false"/>
          <w:color w:val="000000"/>
          <w:sz w:val="28"/>
        </w:rPr>
        <w:t>
      Кт 1417 Долгосрочные займы, предоставленные клиентам</w:t>
      </w:r>
    </w:p>
    <w:bookmarkEnd w:id="157"/>
    <w:bookmarkStart w:name="z173" w:id="158"/>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105 изложить в следующей редакции, текст на казахском языке не меняется:</w:t>
      </w:r>
    </w:p>
    <w:bookmarkStart w:name="z175" w:id="159"/>
    <w:p>
      <w:pPr>
        <w:spacing w:after="0"/>
        <w:ind w:left="0"/>
        <w:jc w:val="both"/>
      </w:pPr>
      <w:r>
        <w:rPr>
          <w:rFonts w:ascii="Times New Roman"/>
          <w:b w:val="false"/>
          <w:i w:val="false"/>
          <w:color w:val="000000"/>
          <w:sz w:val="28"/>
        </w:rPr>
        <w:t>
      "1) на сумму требований и обязательств в теңге и иностранной валюте:</w:t>
      </w:r>
    </w:p>
    <w:bookmarkEnd w:id="159"/>
    <w:bookmarkStart w:name="z176" w:id="160"/>
    <w:p>
      <w:pPr>
        <w:spacing w:after="0"/>
        <w:ind w:left="0"/>
        <w:jc w:val="both"/>
      </w:pPr>
      <w:r>
        <w:rPr>
          <w:rFonts w:ascii="Times New Roman"/>
          <w:b w:val="false"/>
          <w:i w:val="false"/>
          <w:color w:val="000000"/>
          <w:sz w:val="28"/>
        </w:rPr>
        <w:t>
      Дт 1895 Требования по операциям своп</w:t>
      </w:r>
    </w:p>
    <w:bookmarkEnd w:id="160"/>
    <w:bookmarkStart w:name="z177" w:id="161"/>
    <w:p>
      <w:pPr>
        <w:spacing w:after="0"/>
        <w:ind w:left="0"/>
        <w:jc w:val="both"/>
      </w:pPr>
      <w:r>
        <w:rPr>
          <w:rFonts w:ascii="Times New Roman"/>
          <w:b w:val="false"/>
          <w:i w:val="false"/>
          <w:color w:val="000000"/>
          <w:sz w:val="28"/>
        </w:rPr>
        <w:t>
      Кт 2895 Обязательства по операциям своп;";</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 текст на казахском языке не меняется:</w:t>
      </w:r>
    </w:p>
    <w:bookmarkStart w:name="z179" w:id="162"/>
    <w:p>
      <w:pPr>
        <w:spacing w:after="0"/>
        <w:ind w:left="0"/>
        <w:jc w:val="both"/>
      </w:pPr>
      <w:r>
        <w:rPr>
          <w:rFonts w:ascii="Times New Roman"/>
          <w:b w:val="false"/>
          <w:i w:val="false"/>
          <w:color w:val="000000"/>
          <w:sz w:val="28"/>
        </w:rPr>
        <w:t>
      "106. На дату валютирования при открытии сделки своп осуществляются следующие бухгалтерские записи:</w:t>
      </w:r>
    </w:p>
    <w:bookmarkEnd w:id="162"/>
    <w:bookmarkStart w:name="z180" w:id="163"/>
    <w:p>
      <w:pPr>
        <w:spacing w:after="0"/>
        <w:ind w:left="0"/>
        <w:jc w:val="both"/>
      </w:pPr>
      <w:r>
        <w:rPr>
          <w:rFonts w:ascii="Times New Roman"/>
          <w:b w:val="false"/>
          <w:i w:val="false"/>
          <w:color w:val="000000"/>
          <w:sz w:val="28"/>
        </w:rPr>
        <w:t>
      на сумму приобретаемой иностранной валюты:</w:t>
      </w:r>
    </w:p>
    <w:bookmarkEnd w:id="163"/>
    <w:bookmarkStart w:name="z181" w:id="16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164"/>
    <w:bookmarkStart w:name="z182" w:id="165"/>
    <w:p>
      <w:pPr>
        <w:spacing w:after="0"/>
        <w:ind w:left="0"/>
        <w:jc w:val="both"/>
      </w:pPr>
      <w:r>
        <w:rPr>
          <w:rFonts w:ascii="Times New Roman"/>
          <w:b w:val="false"/>
          <w:i w:val="false"/>
          <w:color w:val="000000"/>
          <w:sz w:val="28"/>
        </w:rPr>
        <w:t>
      1052 Корреспондентские счета в других банках</w:t>
      </w:r>
    </w:p>
    <w:bookmarkEnd w:id="165"/>
    <w:bookmarkStart w:name="z183" w:id="166"/>
    <w:p>
      <w:pPr>
        <w:spacing w:after="0"/>
        <w:ind w:left="0"/>
        <w:jc w:val="both"/>
      </w:pPr>
      <w:r>
        <w:rPr>
          <w:rFonts w:ascii="Times New Roman"/>
          <w:b w:val="false"/>
          <w:i w:val="false"/>
          <w:color w:val="000000"/>
          <w:sz w:val="28"/>
        </w:rPr>
        <w:t>
      2203 Текущие счета юридических лиц</w:t>
      </w:r>
    </w:p>
    <w:bookmarkEnd w:id="166"/>
    <w:bookmarkStart w:name="z184" w:id="167"/>
    <w:p>
      <w:pPr>
        <w:spacing w:after="0"/>
        <w:ind w:left="0"/>
        <w:jc w:val="both"/>
      </w:pPr>
      <w:r>
        <w:rPr>
          <w:rFonts w:ascii="Times New Roman"/>
          <w:b w:val="false"/>
          <w:i w:val="false"/>
          <w:color w:val="000000"/>
          <w:sz w:val="28"/>
        </w:rPr>
        <w:t>
      Кт 1895 Требования по операциям своп;</w:t>
      </w:r>
    </w:p>
    <w:bookmarkEnd w:id="167"/>
    <w:bookmarkStart w:name="z185" w:id="168"/>
    <w:p>
      <w:pPr>
        <w:spacing w:after="0"/>
        <w:ind w:left="0"/>
        <w:jc w:val="both"/>
      </w:pPr>
      <w:r>
        <w:rPr>
          <w:rFonts w:ascii="Times New Roman"/>
          <w:b w:val="false"/>
          <w:i w:val="false"/>
          <w:color w:val="000000"/>
          <w:sz w:val="28"/>
        </w:rPr>
        <w:t>
      на сумму в теңге:</w:t>
      </w:r>
    </w:p>
    <w:bookmarkEnd w:id="168"/>
    <w:bookmarkStart w:name="z186" w:id="169"/>
    <w:p>
      <w:pPr>
        <w:spacing w:after="0"/>
        <w:ind w:left="0"/>
        <w:jc w:val="both"/>
      </w:pPr>
      <w:r>
        <w:rPr>
          <w:rFonts w:ascii="Times New Roman"/>
          <w:b w:val="false"/>
          <w:i w:val="false"/>
          <w:color w:val="000000"/>
          <w:sz w:val="28"/>
        </w:rPr>
        <w:t>
      Дт 2895 Обязательства по операциям своп</w:t>
      </w:r>
    </w:p>
    <w:bookmarkEnd w:id="169"/>
    <w:bookmarkStart w:name="z187" w:id="170"/>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170"/>
    <w:bookmarkStart w:name="z188" w:id="171"/>
    <w:p>
      <w:pPr>
        <w:spacing w:after="0"/>
        <w:ind w:left="0"/>
        <w:jc w:val="both"/>
      </w:pPr>
      <w:r>
        <w:rPr>
          <w:rFonts w:ascii="Times New Roman"/>
          <w:b w:val="false"/>
          <w:i w:val="false"/>
          <w:color w:val="000000"/>
          <w:sz w:val="28"/>
        </w:rPr>
        <w:t>
      1052 Корреспондентские счета в других банках</w:t>
      </w:r>
    </w:p>
    <w:bookmarkEnd w:id="171"/>
    <w:bookmarkStart w:name="z189" w:id="172"/>
    <w:p>
      <w:pPr>
        <w:spacing w:after="0"/>
        <w:ind w:left="0"/>
        <w:jc w:val="both"/>
      </w:pPr>
      <w:r>
        <w:rPr>
          <w:rFonts w:ascii="Times New Roman"/>
          <w:b w:val="false"/>
          <w:i w:val="false"/>
          <w:color w:val="000000"/>
          <w:sz w:val="28"/>
        </w:rPr>
        <w:t>
      2203 Текущие счета юридических лиц.";</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изложить в следующей редакции, тексты на казахском языке не меняются:</w:t>
      </w:r>
    </w:p>
    <w:bookmarkStart w:name="z191" w:id="173"/>
    <w:p>
      <w:pPr>
        <w:spacing w:after="0"/>
        <w:ind w:left="0"/>
        <w:jc w:val="both"/>
      </w:pPr>
      <w:r>
        <w:rPr>
          <w:rFonts w:ascii="Times New Roman"/>
          <w:b w:val="false"/>
          <w:i w:val="false"/>
          <w:color w:val="000000"/>
          <w:sz w:val="28"/>
        </w:rPr>
        <w:t>
      "108. На дату валютирования при закрытии сделки валютный своп осуществляются следующие бухгалтерские записи:</w:t>
      </w:r>
    </w:p>
    <w:bookmarkEnd w:id="173"/>
    <w:bookmarkStart w:name="z192" w:id="174"/>
    <w:p>
      <w:pPr>
        <w:spacing w:after="0"/>
        <w:ind w:left="0"/>
        <w:jc w:val="both"/>
      </w:pPr>
      <w:r>
        <w:rPr>
          <w:rFonts w:ascii="Times New Roman"/>
          <w:b w:val="false"/>
          <w:i w:val="false"/>
          <w:color w:val="000000"/>
          <w:sz w:val="28"/>
        </w:rPr>
        <w:t>
      на сумму теңге, получаемых за реализуемую иностранную валюту и на сумму реализуемой иностранной валюты:</w:t>
      </w:r>
    </w:p>
    <w:bookmarkEnd w:id="174"/>
    <w:bookmarkStart w:name="z193" w:id="175"/>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175"/>
    <w:bookmarkStart w:name="z194" w:id="176"/>
    <w:p>
      <w:pPr>
        <w:spacing w:after="0"/>
        <w:ind w:left="0"/>
        <w:jc w:val="both"/>
      </w:pPr>
      <w:r>
        <w:rPr>
          <w:rFonts w:ascii="Times New Roman"/>
          <w:b w:val="false"/>
          <w:i w:val="false"/>
          <w:color w:val="000000"/>
          <w:sz w:val="28"/>
        </w:rPr>
        <w:t>
      1052 Корреспондентские счета в других банках</w:t>
      </w:r>
    </w:p>
    <w:bookmarkEnd w:id="176"/>
    <w:bookmarkStart w:name="z195" w:id="177"/>
    <w:p>
      <w:pPr>
        <w:spacing w:after="0"/>
        <w:ind w:left="0"/>
        <w:jc w:val="both"/>
      </w:pPr>
      <w:r>
        <w:rPr>
          <w:rFonts w:ascii="Times New Roman"/>
          <w:b w:val="false"/>
          <w:i w:val="false"/>
          <w:color w:val="000000"/>
          <w:sz w:val="28"/>
        </w:rPr>
        <w:t>
      2203 Текущие счета юридических лиц</w:t>
      </w:r>
    </w:p>
    <w:bookmarkEnd w:id="177"/>
    <w:bookmarkStart w:name="z196" w:id="178"/>
    <w:p>
      <w:pPr>
        <w:spacing w:after="0"/>
        <w:ind w:left="0"/>
        <w:jc w:val="both"/>
      </w:pPr>
      <w:r>
        <w:rPr>
          <w:rFonts w:ascii="Times New Roman"/>
          <w:b w:val="false"/>
          <w:i w:val="false"/>
          <w:color w:val="000000"/>
          <w:sz w:val="28"/>
        </w:rPr>
        <w:t>
      2895 Обязательства по операциям своп</w:t>
      </w:r>
    </w:p>
    <w:bookmarkEnd w:id="178"/>
    <w:bookmarkStart w:name="z197" w:id="179"/>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179"/>
    <w:bookmarkStart w:name="z198" w:id="180"/>
    <w:p>
      <w:pPr>
        <w:spacing w:after="0"/>
        <w:ind w:left="0"/>
        <w:jc w:val="both"/>
      </w:pPr>
      <w:r>
        <w:rPr>
          <w:rFonts w:ascii="Times New Roman"/>
          <w:b w:val="false"/>
          <w:i w:val="false"/>
          <w:color w:val="000000"/>
          <w:sz w:val="28"/>
        </w:rPr>
        <w:t>
      1052 Корреспондентские счета в других банках</w:t>
      </w:r>
    </w:p>
    <w:bookmarkEnd w:id="180"/>
    <w:bookmarkStart w:name="z199" w:id="181"/>
    <w:p>
      <w:pPr>
        <w:spacing w:after="0"/>
        <w:ind w:left="0"/>
        <w:jc w:val="both"/>
      </w:pPr>
      <w:r>
        <w:rPr>
          <w:rFonts w:ascii="Times New Roman"/>
          <w:b w:val="false"/>
          <w:i w:val="false"/>
          <w:color w:val="000000"/>
          <w:sz w:val="28"/>
        </w:rPr>
        <w:t>
      2203 Текущие счета юридических лиц</w:t>
      </w:r>
    </w:p>
    <w:bookmarkEnd w:id="181"/>
    <w:bookmarkStart w:name="z200" w:id="182"/>
    <w:p>
      <w:pPr>
        <w:spacing w:after="0"/>
        <w:ind w:left="0"/>
        <w:jc w:val="both"/>
      </w:pPr>
      <w:r>
        <w:rPr>
          <w:rFonts w:ascii="Times New Roman"/>
          <w:b w:val="false"/>
          <w:i w:val="false"/>
          <w:color w:val="000000"/>
          <w:sz w:val="28"/>
        </w:rPr>
        <w:t>
      1895 Требования по операциям своп;</w:t>
      </w:r>
    </w:p>
    <w:bookmarkEnd w:id="182"/>
    <w:bookmarkStart w:name="z201" w:id="183"/>
    <w:p>
      <w:pPr>
        <w:spacing w:after="0"/>
        <w:ind w:left="0"/>
        <w:jc w:val="both"/>
      </w:pPr>
      <w:r>
        <w:rPr>
          <w:rFonts w:ascii="Times New Roman"/>
          <w:b w:val="false"/>
          <w:i w:val="false"/>
          <w:color w:val="000000"/>
          <w:sz w:val="28"/>
        </w:rPr>
        <w:t>
      на сумму условных требований и обязательств по обратной продаже иностранной валюты осуществляются следующие бухгалтерские записи:</w:t>
      </w:r>
    </w:p>
    <w:bookmarkEnd w:id="183"/>
    <w:bookmarkStart w:name="z202" w:id="184"/>
    <w:p>
      <w:pPr>
        <w:spacing w:after="0"/>
        <w:ind w:left="0"/>
        <w:jc w:val="both"/>
      </w:pPr>
      <w:r>
        <w:rPr>
          <w:rFonts w:ascii="Times New Roman"/>
          <w:b w:val="false"/>
          <w:i w:val="false"/>
          <w:color w:val="000000"/>
          <w:sz w:val="28"/>
        </w:rPr>
        <w:t>
      Дт 6905 Условные обязательства по купле-продаже иностранной валюты (отдельный лицевой счет для сделки валютный своп)</w:t>
      </w:r>
    </w:p>
    <w:bookmarkEnd w:id="184"/>
    <w:bookmarkStart w:name="z203" w:id="185"/>
    <w:p>
      <w:pPr>
        <w:spacing w:after="0"/>
        <w:ind w:left="0"/>
        <w:jc w:val="both"/>
      </w:pPr>
      <w:r>
        <w:rPr>
          <w:rFonts w:ascii="Times New Roman"/>
          <w:b w:val="false"/>
          <w:i w:val="false"/>
          <w:color w:val="000000"/>
          <w:sz w:val="28"/>
        </w:rPr>
        <w:t>
      Кт 6405 Условные требования по купле-продаже иностранной валюты (отдельный лицевой счет для сделки валютный своп).</w:t>
      </w:r>
    </w:p>
    <w:bookmarkEnd w:id="185"/>
    <w:bookmarkStart w:name="z204" w:id="186"/>
    <w:p>
      <w:pPr>
        <w:spacing w:after="0"/>
        <w:ind w:left="0"/>
        <w:jc w:val="both"/>
      </w:pPr>
      <w:r>
        <w:rPr>
          <w:rFonts w:ascii="Times New Roman"/>
          <w:b w:val="false"/>
          <w:i w:val="false"/>
          <w:color w:val="000000"/>
          <w:sz w:val="28"/>
        </w:rPr>
        <w:t>
      109. В день заключения сделки валютный своп по продаже иностранной валюты с обратной покупкой на условиях спот плюс форвард осуществляются следующие бухгалтерские записи:</w:t>
      </w:r>
    </w:p>
    <w:bookmarkEnd w:id="186"/>
    <w:bookmarkStart w:name="z205" w:id="187"/>
    <w:p>
      <w:pPr>
        <w:spacing w:after="0"/>
        <w:ind w:left="0"/>
        <w:jc w:val="both"/>
      </w:pPr>
      <w:r>
        <w:rPr>
          <w:rFonts w:ascii="Times New Roman"/>
          <w:b w:val="false"/>
          <w:i w:val="false"/>
          <w:color w:val="000000"/>
          <w:sz w:val="28"/>
        </w:rPr>
        <w:t>
      по продаже иностранной валюты:</w:t>
      </w:r>
    </w:p>
    <w:bookmarkEnd w:id="187"/>
    <w:bookmarkStart w:name="z206" w:id="188"/>
    <w:p>
      <w:pPr>
        <w:spacing w:after="0"/>
        <w:ind w:left="0"/>
        <w:jc w:val="both"/>
      </w:pPr>
      <w:r>
        <w:rPr>
          <w:rFonts w:ascii="Times New Roman"/>
          <w:b w:val="false"/>
          <w:i w:val="false"/>
          <w:color w:val="000000"/>
          <w:sz w:val="28"/>
        </w:rPr>
        <w:t>
      1) на сумму требований и обязательств в теңге и иностранной валюте:</w:t>
      </w:r>
    </w:p>
    <w:bookmarkEnd w:id="188"/>
    <w:bookmarkStart w:name="z207" w:id="189"/>
    <w:p>
      <w:pPr>
        <w:spacing w:after="0"/>
        <w:ind w:left="0"/>
        <w:jc w:val="both"/>
      </w:pPr>
      <w:r>
        <w:rPr>
          <w:rFonts w:ascii="Times New Roman"/>
          <w:b w:val="false"/>
          <w:i w:val="false"/>
          <w:color w:val="000000"/>
          <w:sz w:val="28"/>
        </w:rPr>
        <w:t>
      Дт 1895 Требования по операциям своп</w:t>
      </w:r>
    </w:p>
    <w:bookmarkEnd w:id="189"/>
    <w:bookmarkStart w:name="z208" w:id="190"/>
    <w:p>
      <w:pPr>
        <w:spacing w:after="0"/>
        <w:ind w:left="0"/>
        <w:jc w:val="both"/>
      </w:pPr>
      <w:r>
        <w:rPr>
          <w:rFonts w:ascii="Times New Roman"/>
          <w:b w:val="false"/>
          <w:i w:val="false"/>
          <w:color w:val="000000"/>
          <w:sz w:val="28"/>
        </w:rPr>
        <w:t>
      Кт 2895 Обязательства по операциям своп;</w:t>
      </w:r>
    </w:p>
    <w:bookmarkEnd w:id="190"/>
    <w:bookmarkStart w:name="z209" w:id="191"/>
    <w:p>
      <w:pPr>
        <w:spacing w:after="0"/>
        <w:ind w:left="0"/>
        <w:jc w:val="both"/>
      </w:pPr>
      <w:r>
        <w:rPr>
          <w:rFonts w:ascii="Times New Roman"/>
          <w:b w:val="false"/>
          <w:i w:val="false"/>
          <w:color w:val="000000"/>
          <w:sz w:val="28"/>
        </w:rPr>
        <w:t>
      2) в случае если курс продажи ниже учетного курса:</w:t>
      </w:r>
    </w:p>
    <w:bookmarkEnd w:id="191"/>
    <w:bookmarkStart w:name="z210" w:id="192"/>
    <w:p>
      <w:pPr>
        <w:spacing w:after="0"/>
        <w:ind w:left="0"/>
        <w:jc w:val="both"/>
      </w:pPr>
      <w:r>
        <w:rPr>
          <w:rFonts w:ascii="Times New Roman"/>
          <w:b w:val="false"/>
          <w:i w:val="false"/>
          <w:color w:val="000000"/>
          <w:sz w:val="28"/>
        </w:rPr>
        <w:t>
      Дт 5895 Расходы по операциям своп</w:t>
      </w:r>
    </w:p>
    <w:bookmarkEnd w:id="192"/>
    <w:bookmarkStart w:name="z211" w:id="193"/>
    <w:p>
      <w:pPr>
        <w:spacing w:after="0"/>
        <w:ind w:left="0"/>
        <w:jc w:val="both"/>
      </w:pPr>
      <w:r>
        <w:rPr>
          <w:rFonts w:ascii="Times New Roman"/>
          <w:b w:val="false"/>
          <w:i w:val="false"/>
          <w:color w:val="000000"/>
          <w:sz w:val="28"/>
        </w:rPr>
        <w:t>
      Кт 2895 Обязательства по операциям своп;</w:t>
      </w:r>
    </w:p>
    <w:bookmarkEnd w:id="193"/>
    <w:bookmarkStart w:name="z212" w:id="194"/>
    <w:p>
      <w:pPr>
        <w:spacing w:after="0"/>
        <w:ind w:left="0"/>
        <w:jc w:val="both"/>
      </w:pPr>
      <w:r>
        <w:rPr>
          <w:rFonts w:ascii="Times New Roman"/>
          <w:b w:val="false"/>
          <w:i w:val="false"/>
          <w:color w:val="000000"/>
          <w:sz w:val="28"/>
        </w:rPr>
        <w:t>
      3) в случае если курс продажи выше учетного курса:</w:t>
      </w:r>
    </w:p>
    <w:bookmarkEnd w:id="194"/>
    <w:bookmarkStart w:name="z213" w:id="195"/>
    <w:p>
      <w:pPr>
        <w:spacing w:after="0"/>
        <w:ind w:left="0"/>
        <w:jc w:val="both"/>
      </w:pPr>
      <w:r>
        <w:rPr>
          <w:rFonts w:ascii="Times New Roman"/>
          <w:b w:val="false"/>
          <w:i w:val="false"/>
          <w:color w:val="000000"/>
          <w:sz w:val="28"/>
        </w:rPr>
        <w:t>
      Дт 1895 Требования по операциям своп</w:t>
      </w:r>
    </w:p>
    <w:bookmarkEnd w:id="195"/>
    <w:bookmarkStart w:name="z214" w:id="196"/>
    <w:p>
      <w:pPr>
        <w:spacing w:after="0"/>
        <w:ind w:left="0"/>
        <w:jc w:val="both"/>
      </w:pPr>
      <w:r>
        <w:rPr>
          <w:rFonts w:ascii="Times New Roman"/>
          <w:b w:val="false"/>
          <w:i w:val="false"/>
          <w:color w:val="000000"/>
          <w:sz w:val="28"/>
        </w:rPr>
        <w:t>
      Кт 4895 Доходы по операциям своп;</w:t>
      </w:r>
    </w:p>
    <w:bookmarkEnd w:id="196"/>
    <w:bookmarkStart w:name="z215" w:id="197"/>
    <w:p>
      <w:pPr>
        <w:spacing w:after="0"/>
        <w:ind w:left="0"/>
        <w:jc w:val="both"/>
      </w:pPr>
      <w:r>
        <w:rPr>
          <w:rFonts w:ascii="Times New Roman"/>
          <w:b w:val="false"/>
          <w:i w:val="false"/>
          <w:color w:val="000000"/>
          <w:sz w:val="28"/>
        </w:rPr>
        <w:t>
      4) на сумму условных требований в иностранной валюте и обязательств в теңге по обратной покупке иностранной валюты:</w:t>
      </w:r>
    </w:p>
    <w:bookmarkEnd w:id="197"/>
    <w:bookmarkStart w:name="z216" w:id="198"/>
    <w:p>
      <w:pPr>
        <w:spacing w:after="0"/>
        <w:ind w:left="0"/>
        <w:jc w:val="both"/>
      </w:pPr>
      <w:r>
        <w:rPr>
          <w:rFonts w:ascii="Times New Roman"/>
          <w:b w:val="false"/>
          <w:i w:val="false"/>
          <w:color w:val="000000"/>
          <w:sz w:val="28"/>
        </w:rPr>
        <w:t>
      Дт 6405 Условные требования по купле-продаже иностранной валюты (отдельный лицевой счет для сделки валютный своп)</w:t>
      </w:r>
    </w:p>
    <w:bookmarkEnd w:id="198"/>
    <w:bookmarkStart w:name="z217" w:id="199"/>
    <w:p>
      <w:pPr>
        <w:spacing w:after="0"/>
        <w:ind w:left="0"/>
        <w:jc w:val="both"/>
      </w:pPr>
      <w:r>
        <w:rPr>
          <w:rFonts w:ascii="Times New Roman"/>
          <w:b w:val="false"/>
          <w:i w:val="false"/>
          <w:color w:val="000000"/>
          <w:sz w:val="28"/>
        </w:rPr>
        <w:t>
      Кт 6905 Условные обязательства по купле-продаже иностранной валюты (отдельный лицевой счет для сделки валютный своп).";</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110 изложить в следующей редакции, текст на казахском языке не меняется:</w:t>
      </w:r>
    </w:p>
    <w:bookmarkStart w:name="z219" w:id="200"/>
    <w:p>
      <w:pPr>
        <w:spacing w:after="0"/>
        <w:ind w:left="0"/>
        <w:jc w:val="both"/>
      </w:pPr>
      <w:r>
        <w:rPr>
          <w:rFonts w:ascii="Times New Roman"/>
          <w:b w:val="false"/>
          <w:i w:val="false"/>
          <w:color w:val="000000"/>
          <w:sz w:val="28"/>
        </w:rPr>
        <w:t>
      "2) на сумму денег в теңге, получаемых за реализуемую иностранную валюту:</w:t>
      </w:r>
    </w:p>
    <w:bookmarkEnd w:id="200"/>
    <w:bookmarkStart w:name="z220" w:id="201"/>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201"/>
    <w:bookmarkStart w:name="z221" w:id="202"/>
    <w:p>
      <w:pPr>
        <w:spacing w:after="0"/>
        <w:ind w:left="0"/>
        <w:jc w:val="both"/>
      </w:pPr>
      <w:r>
        <w:rPr>
          <w:rFonts w:ascii="Times New Roman"/>
          <w:b w:val="false"/>
          <w:i w:val="false"/>
          <w:color w:val="000000"/>
          <w:sz w:val="28"/>
        </w:rPr>
        <w:t>
      1052 Корреспондентские счета в других банках</w:t>
      </w:r>
    </w:p>
    <w:bookmarkEnd w:id="202"/>
    <w:bookmarkStart w:name="z222" w:id="203"/>
    <w:p>
      <w:pPr>
        <w:spacing w:after="0"/>
        <w:ind w:left="0"/>
        <w:jc w:val="both"/>
      </w:pPr>
      <w:r>
        <w:rPr>
          <w:rFonts w:ascii="Times New Roman"/>
          <w:b w:val="false"/>
          <w:i w:val="false"/>
          <w:color w:val="000000"/>
          <w:sz w:val="28"/>
        </w:rPr>
        <w:t>
      2203 Текущие счета юридических лиц</w:t>
      </w:r>
    </w:p>
    <w:bookmarkEnd w:id="203"/>
    <w:bookmarkStart w:name="z223" w:id="204"/>
    <w:p>
      <w:pPr>
        <w:spacing w:after="0"/>
        <w:ind w:left="0"/>
        <w:jc w:val="both"/>
      </w:pPr>
      <w:r>
        <w:rPr>
          <w:rFonts w:ascii="Times New Roman"/>
          <w:b w:val="false"/>
          <w:i w:val="false"/>
          <w:color w:val="000000"/>
          <w:sz w:val="28"/>
        </w:rPr>
        <w:t>
      Кт 1895 Требования по операциям своп.";</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112 изложить в следующей редакции, текст на казахском языке не меняется:</w:t>
      </w:r>
    </w:p>
    <w:bookmarkStart w:name="z225" w:id="205"/>
    <w:p>
      <w:pPr>
        <w:spacing w:after="0"/>
        <w:ind w:left="0"/>
        <w:jc w:val="both"/>
      </w:pPr>
      <w:r>
        <w:rPr>
          <w:rFonts w:ascii="Times New Roman"/>
          <w:b w:val="false"/>
          <w:i w:val="false"/>
          <w:color w:val="000000"/>
          <w:sz w:val="28"/>
        </w:rPr>
        <w:t>
      "1) на сумму теңге, затрачиваемых на покупку иностранной валюты и на сумму приобретаемой иностранной валюты:</w:t>
      </w:r>
    </w:p>
    <w:bookmarkEnd w:id="205"/>
    <w:bookmarkStart w:name="z226" w:id="206"/>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206"/>
    <w:bookmarkStart w:name="z227" w:id="207"/>
    <w:p>
      <w:pPr>
        <w:spacing w:after="0"/>
        <w:ind w:left="0"/>
        <w:jc w:val="both"/>
      </w:pPr>
      <w:r>
        <w:rPr>
          <w:rFonts w:ascii="Times New Roman"/>
          <w:b w:val="false"/>
          <w:i w:val="false"/>
          <w:color w:val="000000"/>
          <w:sz w:val="28"/>
        </w:rPr>
        <w:t>
      1052 Корреспондентские счета в других банках</w:t>
      </w:r>
    </w:p>
    <w:bookmarkEnd w:id="207"/>
    <w:bookmarkStart w:name="z228" w:id="208"/>
    <w:p>
      <w:pPr>
        <w:spacing w:after="0"/>
        <w:ind w:left="0"/>
        <w:jc w:val="both"/>
      </w:pPr>
      <w:r>
        <w:rPr>
          <w:rFonts w:ascii="Times New Roman"/>
          <w:b w:val="false"/>
          <w:i w:val="false"/>
          <w:color w:val="000000"/>
          <w:sz w:val="28"/>
        </w:rPr>
        <w:t>
      2203 Текущие счета юридических лиц</w:t>
      </w:r>
    </w:p>
    <w:bookmarkEnd w:id="208"/>
    <w:bookmarkStart w:name="z229" w:id="209"/>
    <w:p>
      <w:pPr>
        <w:spacing w:after="0"/>
        <w:ind w:left="0"/>
        <w:jc w:val="both"/>
      </w:pPr>
      <w:r>
        <w:rPr>
          <w:rFonts w:ascii="Times New Roman"/>
          <w:b w:val="false"/>
          <w:i w:val="false"/>
          <w:color w:val="000000"/>
          <w:sz w:val="28"/>
        </w:rPr>
        <w:t>
      2895 Обязательства по операциям своп</w:t>
      </w:r>
    </w:p>
    <w:bookmarkEnd w:id="209"/>
    <w:bookmarkStart w:name="z230" w:id="210"/>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10"/>
    <w:bookmarkStart w:name="z231" w:id="211"/>
    <w:p>
      <w:pPr>
        <w:spacing w:after="0"/>
        <w:ind w:left="0"/>
        <w:jc w:val="both"/>
      </w:pPr>
      <w:r>
        <w:rPr>
          <w:rFonts w:ascii="Times New Roman"/>
          <w:b w:val="false"/>
          <w:i w:val="false"/>
          <w:color w:val="000000"/>
          <w:sz w:val="28"/>
        </w:rPr>
        <w:t>
      1052 Корреспондентские счета в других банках</w:t>
      </w:r>
    </w:p>
    <w:bookmarkEnd w:id="211"/>
    <w:bookmarkStart w:name="z232" w:id="212"/>
    <w:p>
      <w:pPr>
        <w:spacing w:after="0"/>
        <w:ind w:left="0"/>
        <w:jc w:val="both"/>
      </w:pPr>
      <w:r>
        <w:rPr>
          <w:rFonts w:ascii="Times New Roman"/>
          <w:b w:val="false"/>
          <w:i w:val="false"/>
          <w:color w:val="000000"/>
          <w:sz w:val="28"/>
        </w:rPr>
        <w:t>
      2203 Текущие счета юридических лиц</w:t>
      </w:r>
    </w:p>
    <w:bookmarkEnd w:id="212"/>
    <w:bookmarkStart w:name="z233" w:id="213"/>
    <w:p>
      <w:pPr>
        <w:spacing w:after="0"/>
        <w:ind w:left="0"/>
        <w:jc w:val="both"/>
      </w:pPr>
      <w:r>
        <w:rPr>
          <w:rFonts w:ascii="Times New Roman"/>
          <w:b w:val="false"/>
          <w:i w:val="false"/>
          <w:color w:val="000000"/>
          <w:sz w:val="28"/>
        </w:rPr>
        <w:t>
      1895 Требования по операциям своп;";</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 текст на казахском языке не меняется:</w:t>
      </w:r>
    </w:p>
    <w:bookmarkStart w:name="z235" w:id="214"/>
    <w:p>
      <w:pPr>
        <w:spacing w:after="0"/>
        <w:ind w:left="0"/>
        <w:jc w:val="both"/>
      </w:pPr>
      <w:r>
        <w:rPr>
          <w:rFonts w:ascii="Times New Roman"/>
          <w:b w:val="false"/>
          <w:i w:val="false"/>
          <w:color w:val="000000"/>
          <w:sz w:val="28"/>
        </w:rPr>
        <w:t>
      "162. При приеме векселя к учету осуществляются следующие бухгалтерские записи:</w:t>
      </w:r>
    </w:p>
    <w:bookmarkEnd w:id="214"/>
    <w:bookmarkStart w:name="z236" w:id="215"/>
    <w:p>
      <w:pPr>
        <w:spacing w:after="0"/>
        <w:ind w:left="0"/>
        <w:jc w:val="both"/>
      </w:pPr>
      <w:r>
        <w:rPr>
          <w:rFonts w:ascii="Times New Roman"/>
          <w:b w:val="false"/>
          <w:i w:val="false"/>
          <w:color w:val="000000"/>
          <w:sz w:val="28"/>
        </w:rPr>
        <w:t>
      1) на сумму учтенного векселя:</w:t>
      </w:r>
    </w:p>
    <w:bookmarkEnd w:id="215"/>
    <w:bookmarkStart w:name="z237" w:id="216"/>
    <w:p>
      <w:pPr>
        <w:spacing w:after="0"/>
        <w:ind w:left="0"/>
        <w:jc w:val="both"/>
      </w:pPr>
      <w:r>
        <w:rPr>
          <w:rFonts w:ascii="Times New Roman"/>
          <w:b w:val="false"/>
          <w:i w:val="false"/>
          <w:color w:val="000000"/>
          <w:sz w:val="28"/>
        </w:rPr>
        <w:t>
      Дт 1405 Учтенные векселя клиентов</w:t>
      </w:r>
    </w:p>
    <w:bookmarkEnd w:id="216"/>
    <w:bookmarkStart w:name="z238" w:id="217"/>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17"/>
    <w:bookmarkStart w:name="z239" w:id="218"/>
    <w:p>
      <w:pPr>
        <w:spacing w:after="0"/>
        <w:ind w:left="0"/>
        <w:jc w:val="both"/>
      </w:pPr>
      <w:r>
        <w:rPr>
          <w:rFonts w:ascii="Times New Roman"/>
          <w:b w:val="false"/>
          <w:i w:val="false"/>
          <w:color w:val="000000"/>
          <w:sz w:val="28"/>
        </w:rPr>
        <w:t>
      1052 Корреспондентские счета в других банках;</w:t>
      </w:r>
    </w:p>
    <w:bookmarkEnd w:id="218"/>
    <w:bookmarkStart w:name="z240" w:id="219"/>
    <w:p>
      <w:pPr>
        <w:spacing w:after="0"/>
        <w:ind w:left="0"/>
        <w:jc w:val="both"/>
      </w:pPr>
      <w:r>
        <w:rPr>
          <w:rFonts w:ascii="Times New Roman"/>
          <w:b w:val="false"/>
          <w:i w:val="false"/>
          <w:color w:val="000000"/>
          <w:sz w:val="28"/>
        </w:rPr>
        <w:t>
      2) на сумму дисконта по учтенному векселю:</w:t>
      </w:r>
    </w:p>
    <w:bookmarkEnd w:id="219"/>
    <w:bookmarkStart w:name="z241" w:id="220"/>
    <w:p>
      <w:pPr>
        <w:spacing w:after="0"/>
        <w:ind w:left="0"/>
        <w:jc w:val="both"/>
      </w:pPr>
      <w:r>
        <w:rPr>
          <w:rFonts w:ascii="Times New Roman"/>
          <w:b w:val="false"/>
          <w:i w:val="false"/>
          <w:color w:val="000000"/>
          <w:sz w:val="28"/>
        </w:rPr>
        <w:t>
      Дт 1405 Учтенные векселя клиентов (отдельный лицевой счет)</w:t>
      </w:r>
    </w:p>
    <w:bookmarkEnd w:id="220"/>
    <w:bookmarkStart w:name="z242" w:id="221"/>
    <w:p>
      <w:pPr>
        <w:spacing w:after="0"/>
        <w:ind w:left="0"/>
        <w:jc w:val="both"/>
      </w:pPr>
      <w:r>
        <w:rPr>
          <w:rFonts w:ascii="Times New Roman"/>
          <w:b w:val="false"/>
          <w:i w:val="false"/>
          <w:color w:val="000000"/>
          <w:sz w:val="28"/>
        </w:rPr>
        <w:t>
      Кт 1432 Дисконт по учтенным векселям;</w:t>
      </w:r>
    </w:p>
    <w:bookmarkEnd w:id="221"/>
    <w:bookmarkStart w:name="z243" w:id="222"/>
    <w:p>
      <w:pPr>
        <w:spacing w:after="0"/>
        <w:ind w:left="0"/>
        <w:jc w:val="both"/>
      </w:pPr>
      <w:r>
        <w:rPr>
          <w:rFonts w:ascii="Times New Roman"/>
          <w:b w:val="false"/>
          <w:i w:val="false"/>
          <w:color w:val="000000"/>
          <w:sz w:val="28"/>
        </w:rPr>
        <w:t>
      3) на сумму премии по учтенному векселю:</w:t>
      </w:r>
    </w:p>
    <w:bookmarkEnd w:id="222"/>
    <w:bookmarkStart w:name="z244" w:id="223"/>
    <w:p>
      <w:pPr>
        <w:spacing w:after="0"/>
        <w:ind w:left="0"/>
        <w:jc w:val="both"/>
      </w:pPr>
      <w:r>
        <w:rPr>
          <w:rFonts w:ascii="Times New Roman"/>
          <w:b w:val="false"/>
          <w:i w:val="false"/>
          <w:color w:val="000000"/>
          <w:sz w:val="28"/>
        </w:rPr>
        <w:t>
      Дт 1433 Премия по учтенным векселям</w:t>
      </w:r>
    </w:p>
    <w:bookmarkEnd w:id="223"/>
    <w:bookmarkStart w:name="z245" w:id="224"/>
    <w:p>
      <w:pPr>
        <w:spacing w:after="0"/>
        <w:ind w:left="0"/>
        <w:jc w:val="both"/>
      </w:pPr>
      <w:r>
        <w:rPr>
          <w:rFonts w:ascii="Times New Roman"/>
          <w:b w:val="false"/>
          <w:i w:val="false"/>
          <w:color w:val="000000"/>
          <w:sz w:val="28"/>
        </w:rPr>
        <w:t>
      Кт 1405 Учтенные векселя клиентов;</w:t>
      </w:r>
    </w:p>
    <w:bookmarkEnd w:id="224"/>
    <w:bookmarkStart w:name="z246" w:id="225"/>
    <w:p>
      <w:pPr>
        <w:spacing w:after="0"/>
        <w:ind w:left="0"/>
        <w:jc w:val="both"/>
      </w:pPr>
      <w:r>
        <w:rPr>
          <w:rFonts w:ascii="Times New Roman"/>
          <w:b w:val="false"/>
          <w:i w:val="false"/>
          <w:color w:val="000000"/>
          <w:sz w:val="28"/>
        </w:rPr>
        <w:t>
      4) на сумму вознаграждения, начисленного предыдущими векселедержателями, по учтенному векселю:</w:t>
      </w:r>
    </w:p>
    <w:bookmarkEnd w:id="225"/>
    <w:bookmarkStart w:name="z247" w:id="226"/>
    <w:p>
      <w:pPr>
        <w:spacing w:after="0"/>
        <w:ind w:left="0"/>
        <w:jc w:val="both"/>
      </w:pPr>
      <w:r>
        <w:rPr>
          <w:rFonts w:ascii="Times New Roman"/>
          <w:b w:val="false"/>
          <w:i w:val="false"/>
          <w:color w:val="000000"/>
          <w:sz w:val="28"/>
        </w:rPr>
        <w:t>
      Дт 1406 Вознаграждение, начисленное предыдущими векселедержателями по учтенным векселям клиентов</w:t>
      </w:r>
    </w:p>
    <w:bookmarkEnd w:id="226"/>
    <w:bookmarkStart w:name="z248" w:id="227"/>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27"/>
    <w:bookmarkStart w:name="z249" w:id="228"/>
    <w:p>
      <w:pPr>
        <w:spacing w:after="0"/>
        <w:ind w:left="0"/>
        <w:jc w:val="both"/>
      </w:pPr>
      <w:r>
        <w:rPr>
          <w:rFonts w:ascii="Times New Roman"/>
          <w:b w:val="false"/>
          <w:i w:val="false"/>
          <w:color w:val="000000"/>
          <w:sz w:val="28"/>
        </w:rPr>
        <w:t>
      1052 Корреспондентские счета в других банках,</w:t>
      </w:r>
    </w:p>
    <w:bookmarkEnd w:id="228"/>
    <w:bookmarkStart w:name="z250" w:id="229"/>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теңге осуществляется следующая бухгалтерская запись:</w:t>
      </w:r>
    </w:p>
    <w:bookmarkEnd w:id="229"/>
    <w:bookmarkStart w:name="z251" w:id="230"/>
    <w:p>
      <w:pPr>
        <w:spacing w:after="0"/>
        <w:ind w:left="0"/>
        <w:jc w:val="both"/>
      </w:pPr>
      <w:r>
        <w:rPr>
          <w:rFonts w:ascii="Times New Roman"/>
          <w:b w:val="false"/>
          <w:i w:val="false"/>
          <w:color w:val="000000"/>
          <w:sz w:val="28"/>
        </w:rPr>
        <w:t>
      Приход 7339 Разные ценности и документы.";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171 изложить в следующей редакции, текст на казахском языке не меняется:</w:t>
      </w:r>
    </w:p>
    <w:bookmarkStart w:name="z253" w:id="231"/>
    <w:p>
      <w:pPr>
        <w:spacing w:after="0"/>
        <w:ind w:left="0"/>
        <w:jc w:val="both"/>
      </w:pPr>
      <w:r>
        <w:rPr>
          <w:rFonts w:ascii="Times New Roman"/>
          <w:b w:val="false"/>
          <w:i w:val="false"/>
          <w:color w:val="000000"/>
          <w:sz w:val="28"/>
        </w:rPr>
        <w:t>
      "1) на сумму условных требований и обязательств по домицилированному векселю:</w:t>
      </w:r>
    </w:p>
    <w:bookmarkEnd w:id="231"/>
    <w:bookmarkStart w:name="z254" w:id="232"/>
    <w:p>
      <w:pPr>
        <w:spacing w:after="0"/>
        <w:ind w:left="0"/>
        <w:jc w:val="both"/>
      </w:pPr>
      <w:r>
        <w:rPr>
          <w:rFonts w:ascii="Times New Roman"/>
          <w:b w:val="false"/>
          <w:i w:val="false"/>
          <w:color w:val="000000"/>
          <w:sz w:val="28"/>
        </w:rPr>
        <w:t>
      Дт 6180 Возможные требования по векселям</w:t>
      </w:r>
    </w:p>
    <w:bookmarkEnd w:id="232"/>
    <w:bookmarkStart w:name="z255" w:id="233"/>
    <w:p>
      <w:pPr>
        <w:spacing w:after="0"/>
        <w:ind w:left="0"/>
        <w:jc w:val="both"/>
      </w:pPr>
      <w:r>
        <w:rPr>
          <w:rFonts w:ascii="Times New Roman"/>
          <w:b w:val="false"/>
          <w:i w:val="false"/>
          <w:color w:val="000000"/>
          <w:sz w:val="28"/>
        </w:rPr>
        <w:t>
      Кт 6680 Возможные обязательства по векселям;</w:t>
      </w:r>
    </w:p>
    <w:bookmarkEnd w:id="233"/>
    <w:bookmarkStart w:name="z256" w:id="234"/>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теңге:</w:t>
      </w:r>
    </w:p>
    <w:bookmarkEnd w:id="234"/>
    <w:bookmarkStart w:name="z257" w:id="235"/>
    <w:p>
      <w:pPr>
        <w:spacing w:after="0"/>
        <w:ind w:left="0"/>
        <w:jc w:val="both"/>
      </w:pPr>
      <w:r>
        <w:rPr>
          <w:rFonts w:ascii="Times New Roman"/>
          <w:b w:val="false"/>
          <w:i w:val="false"/>
          <w:color w:val="000000"/>
          <w:sz w:val="28"/>
        </w:rPr>
        <w:t>
      Приход 7339 Разные ценности и документы;";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 текст на казахском языке не меняется:</w:t>
      </w:r>
    </w:p>
    <w:bookmarkStart w:name="z259" w:id="236"/>
    <w:p>
      <w:pPr>
        <w:spacing w:after="0"/>
        <w:ind w:left="0"/>
        <w:jc w:val="both"/>
      </w:pPr>
      <w:r>
        <w:rPr>
          <w:rFonts w:ascii="Times New Roman"/>
          <w:b w:val="false"/>
          <w:i w:val="false"/>
          <w:color w:val="000000"/>
          <w:sz w:val="28"/>
        </w:rPr>
        <w:t>
      "173. При принятии векселя на инкассо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теңге осуществляется следующая бухгалтерская запись:</w:t>
      </w:r>
    </w:p>
    <w:bookmarkEnd w:id="236"/>
    <w:bookmarkStart w:name="z260" w:id="237"/>
    <w:p>
      <w:pPr>
        <w:spacing w:after="0"/>
        <w:ind w:left="0"/>
        <w:jc w:val="both"/>
      </w:pPr>
      <w:r>
        <w:rPr>
          <w:rFonts w:ascii="Times New Roman"/>
          <w:b w:val="false"/>
          <w:i w:val="false"/>
          <w:color w:val="000000"/>
          <w:sz w:val="28"/>
        </w:rPr>
        <w:t>
      Приход 7339 Разные ценности и документы.";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262" w:id="238"/>
    <w:p>
      <w:pPr>
        <w:spacing w:after="0"/>
        <w:ind w:left="0"/>
        <w:jc w:val="both"/>
      </w:pPr>
      <w:r>
        <w:rPr>
          <w:rFonts w:ascii="Times New Roman"/>
          <w:b w:val="false"/>
          <w:i w:val="false"/>
          <w:color w:val="000000"/>
          <w:sz w:val="28"/>
        </w:rPr>
        <w:t>
      "175. При проставлении аваля на векселе осуществляются следующие бухгалтерские записи:</w:t>
      </w:r>
    </w:p>
    <w:bookmarkEnd w:id="238"/>
    <w:bookmarkStart w:name="z263" w:id="239"/>
    <w:p>
      <w:pPr>
        <w:spacing w:after="0"/>
        <w:ind w:left="0"/>
        <w:jc w:val="both"/>
      </w:pPr>
      <w:r>
        <w:rPr>
          <w:rFonts w:ascii="Times New Roman"/>
          <w:b w:val="false"/>
          <w:i w:val="false"/>
          <w:color w:val="000000"/>
          <w:sz w:val="28"/>
        </w:rPr>
        <w:t>
      1) на сумму условных требований и обязательств:</w:t>
      </w:r>
    </w:p>
    <w:bookmarkEnd w:id="239"/>
    <w:bookmarkStart w:name="z264" w:id="240"/>
    <w:p>
      <w:pPr>
        <w:spacing w:after="0"/>
        <w:ind w:left="0"/>
        <w:jc w:val="both"/>
      </w:pPr>
      <w:r>
        <w:rPr>
          <w:rFonts w:ascii="Times New Roman"/>
          <w:b w:val="false"/>
          <w:i w:val="false"/>
          <w:color w:val="000000"/>
          <w:sz w:val="28"/>
        </w:rPr>
        <w:t>
      Дт 6180 Возможные требования по векселям</w:t>
      </w:r>
    </w:p>
    <w:bookmarkEnd w:id="240"/>
    <w:bookmarkStart w:name="z265" w:id="241"/>
    <w:p>
      <w:pPr>
        <w:spacing w:after="0"/>
        <w:ind w:left="0"/>
        <w:jc w:val="both"/>
      </w:pPr>
      <w:r>
        <w:rPr>
          <w:rFonts w:ascii="Times New Roman"/>
          <w:b w:val="false"/>
          <w:i w:val="false"/>
          <w:color w:val="000000"/>
          <w:sz w:val="28"/>
        </w:rPr>
        <w:t>
      Кт 6680 Возможные обязательства по векселям;</w:t>
      </w:r>
    </w:p>
    <w:bookmarkEnd w:id="241"/>
    <w:bookmarkStart w:name="z266" w:id="242"/>
    <w:p>
      <w:pPr>
        <w:spacing w:after="0"/>
        <w:ind w:left="0"/>
        <w:jc w:val="both"/>
      </w:pPr>
      <w:r>
        <w:rPr>
          <w:rFonts w:ascii="Times New Roman"/>
          <w:b w:val="false"/>
          <w:i w:val="false"/>
          <w:color w:val="000000"/>
          <w:sz w:val="28"/>
        </w:rPr>
        <w:t>
      2) на сумму денег, принимаемых в качестве обеспечения обязательств по авалю:</w:t>
      </w:r>
    </w:p>
    <w:bookmarkEnd w:id="242"/>
    <w:bookmarkStart w:name="z267" w:id="243"/>
    <w:p>
      <w:pPr>
        <w:spacing w:after="0"/>
        <w:ind w:left="0"/>
        <w:jc w:val="both"/>
      </w:pPr>
      <w:r>
        <w:rPr>
          <w:rFonts w:ascii="Times New Roman"/>
          <w:b w:val="false"/>
          <w:i w:val="false"/>
          <w:color w:val="000000"/>
          <w:sz w:val="28"/>
        </w:rPr>
        <w:t>
      Дт 1001 Наличность в кассе</w:t>
      </w:r>
    </w:p>
    <w:bookmarkEnd w:id="243"/>
    <w:bookmarkStart w:name="z268" w:id="244"/>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244"/>
    <w:bookmarkStart w:name="z269" w:id="245"/>
    <w:p>
      <w:pPr>
        <w:spacing w:after="0"/>
        <w:ind w:left="0"/>
        <w:jc w:val="both"/>
      </w:pPr>
      <w:r>
        <w:rPr>
          <w:rFonts w:ascii="Times New Roman"/>
          <w:b w:val="false"/>
          <w:i w:val="false"/>
          <w:color w:val="000000"/>
          <w:sz w:val="28"/>
        </w:rPr>
        <w:t>
      1052 Корреспондентские счета в других банках</w:t>
      </w:r>
    </w:p>
    <w:bookmarkEnd w:id="245"/>
    <w:bookmarkStart w:name="z270" w:id="246"/>
    <w:p>
      <w:pPr>
        <w:spacing w:after="0"/>
        <w:ind w:left="0"/>
        <w:jc w:val="both"/>
      </w:pPr>
      <w:r>
        <w:rPr>
          <w:rFonts w:ascii="Times New Roman"/>
          <w:b w:val="false"/>
          <w:i w:val="false"/>
          <w:color w:val="000000"/>
          <w:sz w:val="28"/>
        </w:rPr>
        <w:t>
      2203 Текущие счета юридических лиц</w:t>
      </w:r>
    </w:p>
    <w:bookmarkEnd w:id="246"/>
    <w:bookmarkStart w:name="z271" w:id="247"/>
    <w:p>
      <w:pPr>
        <w:spacing w:after="0"/>
        <w:ind w:left="0"/>
        <w:jc w:val="both"/>
      </w:pPr>
      <w:r>
        <w:rPr>
          <w:rFonts w:ascii="Times New Roman"/>
          <w:b w:val="false"/>
          <w:i w:val="false"/>
          <w:color w:val="000000"/>
          <w:sz w:val="28"/>
        </w:rPr>
        <w:t>
      2204 Текущие счета физических лиц</w:t>
      </w:r>
    </w:p>
    <w:bookmarkEnd w:id="247"/>
    <w:bookmarkStart w:name="z272" w:id="248"/>
    <w:p>
      <w:pPr>
        <w:spacing w:after="0"/>
        <w:ind w:left="0"/>
        <w:jc w:val="both"/>
      </w:pPr>
      <w:r>
        <w:rPr>
          <w:rFonts w:ascii="Times New Roman"/>
          <w:b w:val="false"/>
          <w:i w:val="false"/>
          <w:color w:val="000000"/>
          <w:sz w:val="28"/>
        </w:rPr>
        <w:t>
      Кт 2213 Краткосрочный вклад физических лиц, являющийся обеспечением обязательств клиентов</w:t>
      </w:r>
    </w:p>
    <w:bookmarkEnd w:id="248"/>
    <w:bookmarkStart w:name="z273" w:id="249"/>
    <w:p>
      <w:pPr>
        <w:spacing w:after="0"/>
        <w:ind w:left="0"/>
        <w:jc w:val="both"/>
      </w:pPr>
      <w:r>
        <w:rPr>
          <w:rFonts w:ascii="Times New Roman"/>
          <w:b w:val="false"/>
          <w:i w:val="false"/>
          <w:color w:val="000000"/>
          <w:sz w:val="28"/>
        </w:rPr>
        <w:t>
      2223 Вклад юридических лиц, являющийся обеспечением обязательств клиентов</w:t>
      </w:r>
    </w:p>
    <w:bookmarkEnd w:id="249"/>
    <w:bookmarkStart w:name="z274" w:id="250"/>
    <w:p>
      <w:pPr>
        <w:spacing w:after="0"/>
        <w:ind w:left="0"/>
        <w:jc w:val="both"/>
      </w:pPr>
      <w:r>
        <w:rPr>
          <w:rFonts w:ascii="Times New Roman"/>
          <w:b w:val="false"/>
          <w:i w:val="false"/>
          <w:color w:val="000000"/>
          <w:sz w:val="28"/>
        </w:rPr>
        <w:t>
      2241 Долгосрочный вклад физических лиц, являющийся обеспечением обязательств клиентов;</w:t>
      </w:r>
    </w:p>
    <w:bookmarkEnd w:id="250"/>
    <w:bookmarkStart w:name="z275" w:id="251"/>
    <w:p>
      <w:pPr>
        <w:spacing w:after="0"/>
        <w:ind w:left="0"/>
        <w:jc w:val="both"/>
      </w:pPr>
      <w:r>
        <w:rPr>
          <w:rFonts w:ascii="Times New Roman"/>
          <w:b w:val="false"/>
          <w:i w:val="false"/>
          <w:color w:val="000000"/>
          <w:sz w:val="28"/>
        </w:rPr>
        <w:t>
      3) на стоимость залогового имущества:</w:t>
      </w:r>
    </w:p>
    <w:bookmarkEnd w:id="251"/>
    <w:bookmarkStart w:name="z276" w:id="252"/>
    <w:p>
      <w:pPr>
        <w:spacing w:after="0"/>
        <w:ind w:left="0"/>
        <w:jc w:val="both"/>
      </w:pPr>
      <w:r>
        <w:rPr>
          <w:rFonts w:ascii="Times New Roman"/>
          <w:b w:val="false"/>
          <w:i w:val="false"/>
          <w:color w:val="000000"/>
          <w:sz w:val="28"/>
        </w:rPr>
        <w:t>
      Приход 7250 Имущество, принятое в обеспечение (залог) обязательств клиента;</w:t>
      </w:r>
    </w:p>
    <w:bookmarkEnd w:id="252"/>
    <w:bookmarkStart w:name="z277" w:id="253"/>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теңге осуществляется следующая бухгалтерская запись:</w:t>
      </w:r>
    </w:p>
    <w:bookmarkEnd w:id="253"/>
    <w:bookmarkStart w:name="z278" w:id="254"/>
    <w:p>
      <w:pPr>
        <w:spacing w:after="0"/>
        <w:ind w:left="0"/>
        <w:jc w:val="both"/>
      </w:pPr>
      <w:r>
        <w:rPr>
          <w:rFonts w:ascii="Times New Roman"/>
          <w:b w:val="false"/>
          <w:i w:val="false"/>
          <w:color w:val="000000"/>
          <w:sz w:val="28"/>
        </w:rPr>
        <w:t>
      Приход 7339 Разные ценности и документы.";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 текст на казахском языке не меняется:</w:t>
      </w:r>
    </w:p>
    <w:bookmarkStart w:name="z280" w:id="255"/>
    <w:p>
      <w:pPr>
        <w:spacing w:after="0"/>
        <w:ind w:left="0"/>
        <w:jc w:val="both"/>
      </w:pPr>
      <w:r>
        <w:rPr>
          <w:rFonts w:ascii="Times New Roman"/>
          <w:b w:val="false"/>
          <w:i w:val="false"/>
          <w:color w:val="000000"/>
          <w:sz w:val="28"/>
        </w:rPr>
        <w:t>
      "176. При осуществлении платежа по авалированному векселю осуществляются следующие бухгалтерские записи:</w:t>
      </w:r>
    </w:p>
    <w:bookmarkEnd w:id="255"/>
    <w:bookmarkStart w:name="z281" w:id="256"/>
    <w:p>
      <w:pPr>
        <w:spacing w:after="0"/>
        <w:ind w:left="0"/>
        <w:jc w:val="both"/>
      </w:pPr>
      <w:r>
        <w:rPr>
          <w:rFonts w:ascii="Times New Roman"/>
          <w:b w:val="false"/>
          <w:i w:val="false"/>
          <w:color w:val="000000"/>
          <w:sz w:val="28"/>
        </w:rPr>
        <w:t>
      1) на сумму условных требований и обязательств:</w:t>
      </w:r>
    </w:p>
    <w:bookmarkEnd w:id="256"/>
    <w:bookmarkStart w:name="z282" w:id="257"/>
    <w:p>
      <w:pPr>
        <w:spacing w:after="0"/>
        <w:ind w:left="0"/>
        <w:jc w:val="both"/>
      </w:pPr>
      <w:r>
        <w:rPr>
          <w:rFonts w:ascii="Times New Roman"/>
          <w:b w:val="false"/>
          <w:i w:val="false"/>
          <w:color w:val="000000"/>
          <w:sz w:val="28"/>
        </w:rPr>
        <w:t>
      Дт 6680 Возможные обязательства по векселям</w:t>
      </w:r>
    </w:p>
    <w:bookmarkEnd w:id="257"/>
    <w:bookmarkStart w:name="z283" w:id="258"/>
    <w:p>
      <w:pPr>
        <w:spacing w:after="0"/>
        <w:ind w:left="0"/>
        <w:jc w:val="both"/>
      </w:pPr>
      <w:r>
        <w:rPr>
          <w:rFonts w:ascii="Times New Roman"/>
          <w:b w:val="false"/>
          <w:i w:val="false"/>
          <w:color w:val="000000"/>
          <w:sz w:val="28"/>
        </w:rPr>
        <w:t>
      Кт 6180 Возможные требования по векселям;</w:t>
      </w:r>
    </w:p>
    <w:bookmarkEnd w:id="258"/>
    <w:bookmarkStart w:name="z284" w:id="259"/>
    <w:p>
      <w:pPr>
        <w:spacing w:after="0"/>
        <w:ind w:left="0"/>
        <w:jc w:val="both"/>
      </w:pPr>
      <w:r>
        <w:rPr>
          <w:rFonts w:ascii="Times New Roman"/>
          <w:b w:val="false"/>
          <w:i w:val="false"/>
          <w:color w:val="000000"/>
          <w:sz w:val="28"/>
        </w:rPr>
        <w:t>
      2) на сумму денег, ранее принятых в качестве обеспечения обязательств по авалю:</w:t>
      </w:r>
    </w:p>
    <w:bookmarkEnd w:id="259"/>
    <w:bookmarkStart w:name="z285" w:id="260"/>
    <w:p>
      <w:pPr>
        <w:spacing w:after="0"/>
        <w:ind w:left="0"/>
        <w:jc w:val="both"/>
      </w:pPr>
      <w:r>
        <w:rPr>
          <w:rFonts w:ascii="Times New Roman"/>
          <w:b w:val="false"/>
          <w:i w:val="false"/>
          <w:color w:val="000000"/>
          <w:sz w:val="28"/>
        </w:rPr>
        <w:t>
      Дт 2213 Краткосрочный вклад физических лиц, являющийся обеспечением обязательств клиентов</w:t>
      </w:r>
    </w:p>
    <w:bookmarkEnd w:id="260"/>
    <w:bookmarkStart w:name="z286" w:id="261"/>
    <w:p>
      <w:pPr>
        <w:spacing w:after="0"/>
        <w:ind w:left="0"/>
        <w:jc w:val="both"/>
      </w:pPr>
      <w:r>
        <w:rPr>
          <w:rFonts w:ascii="Times New Roman"/>
          <w:b w:val="false"/>
          <w:i w:val="false"/>
          <w:color w:val="000000"/>
          <w:sz w:val="28"/>
        </w:rPr>
        <w:t>
      2223 Вклад юридических лиц, являющийся обеспечением обязательств клиентов</w:t>
      </w:r>
    </w:p>
    <w:bookmarkEnd w:id="261"/>
    <w:bookmarkStart w:name="z287" w:id="262"/>
    <w:p>
      <w:pPr>
        <w:spacing w:after="0"/>
        <w:ind w:left="0"/>
        <w:jc w:val="both"/>
      </w:pPr>
      <w:r>
        <w:rPr>
          <w:rFonts w:ascii="Times New Roman"/>
          <w:b w:val="false"/>
          <w:i w:val="false"/>
          <w:color w:val="000000"/>
          <w:sz w:val="28"/>
        </w:rPr>
        <w:t>
      2241 Долгосрочный вклад физических лиц, являющийся обеспечением обязательств клиентов</w:t>
      </w:r>
    </w:p>
    <w:bookmarkEnd w:id="262"/>
    <w:bookmarkStart w:name="z288" w:id="263"/>
    <w:p>
      <w:pPr>
        <w:spacing w:after="0"/>
        <w:ind w:left="0"/>
        <w:jc w:val="both"/>
      </w:pPr>
      <w:r>
        <w:rPr>
          <w:rFonts w:ascii="Times New Roman"/>
          <w:b w:val="false"/>
          <w:i w:val="false"/>
          <w:color w:val="000000"/>
          <w:sz w:val="28"/>
        </w:rPr>
        <w:t>
      Кт 1001 Наличность в кассе</w:t>
      </w:r>
    </w:p>
    <w:bookmarkEnd w:id="263"/>
    <w:bookmarkStart w:name="z289" w:id="264"/>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264"/>
    <w:bookmarkStart w:name="z290" w:id="265"/>
    <w:p>
      <w:pPr>
        <w:spacing w:after="0"/>
        <w:ind w:left="0"/>
        <w:jc w:val="both"/>
      </w:pPr>
      <w:r>
        <w:rPr>
          <w:rFonts w:ascii="Times New Roman"/>
          <w:b w:val="false"/>
          <w:i w:val="false"/>
          <w:color w:val="000000"/>
          <w:sz w:val="28"/>
        </w:rPr>
        <w:t>
      1052 Корреспондентские счета в других банках</w:t>
      </w:r>
    </w:p>
    <w:bookmarkEnd w:id="265"/>
    <w:bookmarkStart w:name="z291" w:id="266"/>
    <w:p>
      <w:pPr>
        <w:spacing w:after="0"/>
        <w:ind w:left="0"/>
        <w:jc w:val="both"/>
      </w:pPr>
      <w:r>
        <w:rPr>
          <w:rFonts w:ascii="Times New Roman"/>
          <w:b w:val="false"/>
          <w:i w:val="false"/>
          <w:color w:val="000000"/>
          <w:sz w:val="28"/>
        </w:rPr>
        <w:t>
      2203 Текущие счета юридических лиц</w:t>
      </w:r>
    </w:p>
    <w:bookmarkEnd w:id="266"/>
    <w:bookmarkStart w:name="z292" w:id="267"/>
    <w:p>
      <w:pPr>
        <w:spacing w:after="0"/>
        <w:ind w:left="0"/>
        <w:jc w:val="both"/>
      </w:pPr>
      <w:r>
        <w:rPr>
          <w:rFonts w:ascii="Times New Roman"/>
          <w:b w:val="false"/>
          <w:i w:val="false"/>
          <w:color w:val="000000"/>
          <w:sz w:val="28"/>
        </w:rPr>
        <w:t>
      2204 Текущие счета физических лиц;</w:t>
      </w:r>
    </w:p>
    <w:bookmarkEnd w:id="267"/>
    <w:bookmarkStart w:name="z293" w:id="268"/>
    <w:p>
      <w:pPr>
        <w:spacing w:after="0"/>
        <w:ind w:left="0"/>
        <w:jc w:val="both"/>
      </w:pPr>
      <w:r>
        <w:rPr>
          <w:rFonts w:ascii="Times New Roman"/>
          <w:b w:val="false"/>
          <w:i w:val="false"/>
          <w:color w:val="000000"/>
          <w:sz w:val="28"/>
        </w:rPr>
        <w:t>
      3) на стоимость залогового имущества:</w:t>
      </w:r>
    </w:p>
    <w:bookmarkEnd w:id="268"/>
    <w:bookmarkStart w:name="z294" w:id="269"/>
    <w:p>
      <w:pPr>
        <w:spacing w:after="0"/>
        <w:ind w:left="0"/>
        <w:jc w:val="both"/>
      </w:pPr>
      <w:r>
        <w:rPr>
          <w:rFonts w:ascii="Times New Roman"/>
          <w:b w:val="false"/>
          <w:i w:val="false"/>
          <w:color w:val="000000"/>
          <w:sz w:val="28"/>
        </w:rPr>
        <w:t>
      Расход 7250 Имущество, принятое в обеспечение (залог) обязательств клиента;</w:t>
      </w:r>
    </w:p>
    <w:bookmarkEnd w:id="269"/>
    <w:bookmarkStart w:name="z295" w:id="270"/>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теңге осуществляется следующая бухгалтерская запись:</w:t>
      </w:r>
    </w:p>
    <w:bookmarkEnd w:id="270"/>
    <w:bookmarkStart w:name="z296" w:id="271"/>
    <w:p>
      <w:pPr>
        <w:spacing w:after="0"/>
        <w:ind w:left="0"/>
        <w:jc w:val="both"/>
      </w:pPr>
      <w:r>
        <w:rPr>
          <w:rFonts w:ascii="Times New Roman"/>
          <w:b w:val="false"/>
          <w:i w:val="false"/>
          <w:color w:val="000000"/>
          <w:sz w:val="28"/>
        </w:rPr>
        <w:t>
      Расход 7339 Разные ценности и документы.";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 текст на казахском языке не меняется:</w:t>
      </w:r>
    </w:p>
    <w:bookmarkStart w:name="z298" w:id="272"/>
    <w:p>
      <w:pPr>
        <w:spacing w:after="0"/>
        <w:ind w:left="0"/>
        <w:jc w:val="both"/>
      </w:pPr>
      <w:r>
        <w:rPr>
          <w:rFonts w:ascii="Times New Roman"/>
          <w:b w:val="false"/>
          <w:i w:val="false"/>
          <w:color w:val="000000"/>
          <w:sz w:val="28"/>
        </w:rPr>
        <w:t>
      "202. При поступлении товароотгрузочных документов по экспортируемому товару от бенефициара и их соответствии условиям аккредитива, принятые документы приходуются по условной оценке 1 документ - 1 теңге и осуществляются следующие бухгалтерские записи:</w:t>
      </w:r>
    </w:p>
    <w:bookmarkEnd w:id="272"/>
    <w:bookmarkStart w:name="z299" w:id="273"/>
    <w:p>
      <w:pPr>
        <w:spacing w:after="0"/>
        <w:ind w:left="0"/>
        <w:jc w:val="both"/>
      </w:pPr>
      <w:r>
        <w:rPr>
          <w:rFonts w:ascii="Times New Roman"/>
          <w:b w:val="false"/>
          <w:i w:val="false"/>
          <w:color w:val="000000"/>
          <w:sz w:val="28"/>
        </w:rPr>
        <w:t>
      Приход 7339 Разные ценности и документы;</w:t>
      </w:r>
    </w:p>
    <w:bookmarkEnd w:id="273"/>
    <w:bookmarkStart w:name="z300" w:id="274"/>
    <w:p>
      <w:pPr>
        <w:spacing w:after="0"/>
        <w:ind w:left="0"/>
        <w:jc w:val="both"/>
      </w:pPr>
      <w:r>
        <w:rPr>
          <w:rFonts w:ascii="Times New Roman"/>
          <w:b w:val="false"/>
          <w:i w:val="false"/>
          <w:color w:val="000000"/>
          <w:sz w:val="28"/>
        </w:rPr>
        <w:t>
      и одновременно (в случае подтверждения экспортного аккредитива), на сумму аккредитива:</w:t>
      </w:r>
    </w:p>
    <w:bookmarkEnd w:id="274"/>
    <w:bookmarkStart w:name="z301" w:id="275"/>
    <w:p>
      <w:pPr>
        <w:spacing w:after="0"/>
        <w:ind w:left="0"/>
        <w:jc w:val="both"/>
      </w:pPr>
      <w:r>
        <w:rPr>
          <w:rFonts w:ascii="Times New Roman"/>
          <w:b w:val="false"/>
          <w:i w:val="false"/>
          <w:color w:val="000000"/>
          <w:sz w:val="28"/>
        </w:rPr>
        <w:t>
      Дт 6025 Возможные требования по подтвержденным покрытым аккредитивам</w:t>
      </w:r>
    </w:p>
    <w:bookmarkEnd w:id="275"/>
    <w:bookmarkStart w:name="z302" w:id="276"/>
    <w:p>
      <w:pPr>
        <w:spacing w:after="0"/>
        <w:ind w:left="0"/>
        <w:jc w:val="both"/>
      </w:pPr>
      <w:r>
        <w:rPr>
          <w:rFonts w:ascii="Times New Roman"/>
          <w:b w:val="false"/>
          <w:i w:val="false"/>
          <w:color w:val="000000"/>
          <w:sz w:val="28"/>
        </w:rPr>
        <w:t>
      6010 Возможные требования по подтвержденным непокрытым аккредитивам</w:t>
      </w:r>
    </w:p>
    <w:bookmarkEnd w:id="276"/>
    <w:bookmarkStart w:name="z303" w:id="277"/>
    <w:p>
      <w:pPr>
        <w:spacing w:after="0"/>
        <w:ind w:left="0"/>
        <w:jc w:val="both"/>
      </w:pPr>
      <w:r>
        <w:rPr>
          <w:rFonts w:ascii="Times New Roman"/>
          <w:b w:val="false"/>
          <w:i w:val="false"/>
          <w:color w:val="000000"/>
          <w:sz w:val="28"/>
        </w:rPr>
        <w:t>
      Кт 6525 Возможные обязательства по подтвержденным покрытым аккредитивам</w:t>
      </w:r>
    </w:p>
    <w:bookmarkEnd w:id="277"/>
    <w:bookmarkStart w:name="z304" w:id="278"/>
    <w:p>
      <w:pPr>
        <w:spacing w:after="0"/>
        <w:ind w:left="0"/>
        <w:jc w:val="both"/>
      </w:pPr>
      <w:r>
        <w:rPr>
          <w:rFonts w:ascii="Times New Roman"/>
          <w:b w:val="false"/>
          <w:i w:val="false"/>
          <w:color w:val="000000"/>
          <w:sz w:val="28"/>
        </w:rPr>
        <w:t>
      6510 Возможные обязательства по подтвержденным непокрытым.";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w:t>
      </w:r>
      <w:r>
        <w:rPr>
          <w:rFonts w:ascii="Times New Roman"/>
          <w:b w:val="false"/>
          <w:i w:val="false"/>
          <w:color w:val="000000"/>
          <w:sz w:val="28"/>
        </w:rPr>
        <w:t xml:space="preserve"> изложить в следующей редакции:</w:t>
      </w:r>
    </w:p>
    <w:bookmarkStart w:name="z306" w:id="279"/>
    <w:p>
      <w:pPr>
        <w:spacing w:after="0"/>
        <w:ind w:left="0"/>
        <w:jc w:val="both"/>
      </w:pPr>
      <w:r>
        <w:rPr>
          <w:rFonts w:ascii="Times New Roman"/>
          <w:b w:val="false"/>
          <w:i w:val="false"/>
          <w:color w:val="000000"/>
          <w:sz w:val="28"/>
        </w:rPr>
        <w:t>
      "Глава 18. Бухгалтерский учет исламским банком, банком с универсальной банковской лицензией, осуществляющим исламские банковские операции, операций по инвестиционным депозитам";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w:t>
      </w:r>
      <w:r>
        <w:rPr>
          <w:rFonts w:ascii="Times New Roman"/>
          <w:b w:val="false"/>
          <w:i w:val="false"/>
          <w:color w:val="000000"/>
          <w:sz w:val="28"/>
        </w:rPr>
        <w:t xml:space="preserve"> изложить в следующей редакции:</w:t>
      </w:r>
    </w:p>
    <w:bookmarkStart w:name="z308" w:id="280"/>
    <w:p>
      <w:pPr>
        <w:spacing w:after="0"/>
        <w:ind w:left="0"/>
        <w:jc w:val="both"/>
      </w:pPr>
      <w:r>
        <w:rPr>
          <w:rFonts w:ascii="Times New Roman"/>
          <w:b w:val="false"/>
          <w:i w:val="false"/>
          <w:color w:val="000000"/>
          <w:sz w:val="28"/>
        </w:rPr>
        <w:t>
      "Глава 19. Бухгалтерский учет исламским банком, банком с универсальной банковской лицензией, осуществляющим исламские банковские операции, операций инвестиционных депозитов, соответствующих критериям признания обязательств в соответствии с Международными стандартами финансовой отчетности";</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w:t>
      </w:r>
      <w:r>
        <w:rPr>
          <w:rFonts w:ascii="Times New Roman"/>
          <w:b w:val="false"/>
          <w:i w:val="false"/>
          <w:color w:val="000000"/>
          <w:sz w:val="28"/>
        </w:rPr>
        <w:t xml:space="preserve"> изложить в следующей редакции:</w:t>
      </w:r>
    </w:p>
    <w:bookmarkStart w:name="z310" w:id="281"/>
    <w:p>
      <w:pPr>
        <w:spacing w:after="0"/>
        <w:ind w:left="0"/>
        <w:jc w:val="both"/>
      </w:pPr>
      <w:r>
        <w:rPr>
          <w:rFonts w:ascii="Times New Roman"/>
          <w:b w:val="false"/>
          <w:i w:val="false"/>
          <w:color w:val="000000"/>
          <w:sz w:val="28"/>
        </w:rPr>
        <w:t>
      "Глава 20. Бухгалтерский учет исламским банком, банком с универсальной банковской лицензией, осуществляющим исламские банковские операции, банковских заемных операций";</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346</w:t>
      </w:r>
      <w:r>
        <w:rPr>
          <w:rFonts w:ascii="Times New Roman"/>
          <w:b w:val="false"/>
          <w:i w:val="false"/>
          <w:color w:val="000000"/>
          <w:sz w:val="28"/>
        </w:rPr>
        <w:t xml:space="preserve"> и </w:t>
      </w:r>
      <w:r>
        <w:rPr>
          <w:rFonts w:ascii="Times New Roman"/>
          <w:b w:val="false"/>
          <w:i w:val="false"/>
          <w:color w:val="000000"/>
          <w:sz w:val="28"/>
        </w:rPr>
        <w:t>347</w:t>
      </w:r>
      <w:r>
        <w:rPr>
          <w:rFonts w:ascii="Times New Roman"/>
          <w:b w:val="false"/>
          <w:i w:val="false"/>
          <w:color w:val="000000"/>
          <w:sz w:val="28"/>
        </w:rPr>
        <w:t xml:space="preserve"> изложить в следующей редакции, тексты на казахском языке не меняются:</w:t>
      </w:r>
    </w:p>
    <w:bookmarkStart w:name="z312" w:id="282"/>
    <w:p>
      <w:pPr>
        <w:spacing w:after="0"/>
        <w:ind w:left="0"/>
        <w:jc w:val="both"/>
      </w:pPr>
      <w:r>
        <w:rPr>
          <w:rFonts w:ascii="Times New Roman"/>
          <w:b w:val="false"/>
          <w:i w:val="false"/>
          <w:color w:val="000000"/>
          <w:sz w:val="28"/>
        </w:rPr>
        <w:t>
      "346. Договоры банковского займа отражаются на внебалансовом счете 7339 "Разные ценности и документы" по условной стоимости 1 (один) теңге следующим образом:</w:t>
      </w:r>
    </w:p>
    <w:bookmarkEnd w:id="282"/>
    <w:bookmarkStart w:name="z313" w:id="283"/>
    <w:p>
      <w:pPr>
        <w:spacing w:after="0"/>
        <w:ind w:left="0"/>
        <w:jc w:val="both"/>
      </w:pPr>
      <w:r>
        <w:rPr>
          <w:rFonts w:ascii="Times New Roman"/>
          <w:b w:val="false"/>
          <w:i w:val="false"/>
          <w:color w:val="000000"/>
          <w:sz w:val="28"/>
        </w:rPr>
        <w:t>
      Приход 7339 Разные ценности и документы.</w:t>
      </w:r>
    </w:p>
    <w:bookmarkEnd w:id="283"/>
    <w:bookmarkStart w:name="z314" w:id="284"/>
    <w:p>
      <w:pPr>
        <w:spacing w:after="0"/>
        <w:ind w:left="0"/>
        <w:jc w:val="both"/>
      </w:pPr>
      <w:r>
        <w:rPr>
          <w:rFonts w:ascii="Times New Roman"/>
          <w:b w:val="false"/>
          <w:i w:val="false"/>
          <w:color w:val="000000"/>
          <w:sz w:val="28"/>
        </w:rPr>
        <w:t>
      347. Если в качестве обеспечения обязательств заемщика принимается залог на основании договора залога, на сумму стоимости имущества, принятого в обеспечение банковского займа (как в теңге, так и в иностранной валюте), осуществляется следующая бухгалтерская запись:</w:t>
      </w:r>
    </w:p>
    <w:bookmarkEnd w:id="284"/>
    <w:bookmarkStart w:name="z315" w:id="285"/>
    <w:p>
      <w:pPr>
        <w:spacing w:after="0"/>
        <w:ind w:left="0"/>
        <w:jc w:val="both"/>
      </w:pPr>
      <w:r>
        <w:rPr>
          <w:rFonts w:ascii="Times New Roman"/>
          <w:b w:val="false"/>
          <w:i w:val="false"/>
          <w:color w:val="000000"/>
          <w:sz w:val="28"/>
        </w:rPr>
        <w:t>
      Приход 7250 Имущество, принятое в обеспечение (залог).";</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358 изложить в следующей редакции, текст на казахском языке не меняется:</w:t>
      </w:r>
    </w:p>
    <w:bookmarkStart w:name="z317" w:id="286"/>
    <w:p>
      <w:pPr>
        <w:spacing w:after="0"/>
        <w:ind w:left="0"/>
        <w:jc w:val="both"/>
      </w:pPr>
      <w:r>
        <w:rPr>
          <w:rFonts w:ascii="Times New Roman"/>
          <w:b w:val="false"/>
          <w:i w:val="false"/>
          <w:color w:val="000000"/>
          <w:sz w:val="28"/>
        </w:rPr>
        <w:t>
      "1) на основную сумму банковского займа в теңге:</w:t>
      </w:r>
    </w:p>
    <w:bookmarkEnd w:id="286"/>
    <w:bookmarkStart w:name="z318" w:id="287"/>
    <w:p>
      <w:pPr>
        <w:spacing w:after="0"/>
        <w:ind w:left="0"/>
        <w:jc w:val="both"/>
      </w:pPr>
      <w:r>
        <w:rPr>
          <w:rFonts w:ascii="Times New Roman"/>
          <w:b w:val="false"/>
          <w:i w:val="false"/>
          <w:color w:val="000000"/>
          <w:sz w:val="28"/>
        </w:rPr>
        <w:t>
      Дт 1319 Резервы (провизии) по займам и финансовому лизингу, предоставленным другим банкам</w:t>
      </w:r>
    </w:p>
    <w:bookmarkEnd w:id="287"/>
    <w:bookmarkStart w:name="z319" w:id="288"/>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w:t>
      </w:r>
    </w:p>
    <w:bookmarkEnd w:id="288"/>
    <w:bookmarkStart w:name="z320" w:id="289"/>
    <w:p>
      <w:pPr>
        <w:spacing w:after="0"/>
        <w:ind w:left="0"/>
        <w:jc w:val="both"/>
      </w:pPr>
      <w:r>
        <w:rPr>
          <w:rFonts w:ascii="Times New Roman"/>
          <w:b w:val="false"/>
          <w:i w:val="false"/>
          <w:color w:val="000000"/>
          <w:sz w:val="28"/>
        </w:rPr>
        <w:t>
      Кт 1306 Просроченная задолженность других банков по займам</w:t>
      </w:r>
    </w:p>
    <w:bookmarkEnd w:id="289"/>
    <w:bookmarkStart w:name="z321" w:id="290"/>
    <w:p>
      <w:pPr>
        <w:spacing w:after="0"/>
        <w:ind w:left="0"/>
        <w:jc w:val="both"/>
      </w:pPr>
      <w:r>
        <w:rPr>
          <w:rFonts w:ascii="Times New Roman"/>
          <w:b w:val="false"/>
          <w:i w:val="false"/>
          <w:color w:val="000000"/>
          <w:sz w:val="28"/>
        </w:rPr>
        <w:t>
      1424 Просроченная задолженность клиентов по займам;";</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w:t>
      </w:r>
      <w:r>
        <w:rPr>
          <w:rFonts w:ascii="Times New Roman"/>
          <w:b w:val="false"/>
          <w:i w:val="false"/>
          <w:color w:val="000000"/>
          <w:sz w:val="28"/>
        </w:rPr>
        <w:t xml:space="preserve"> изложить в следующей редакции:</w:t>
      </w:r>
    </w:p>
    <w:bookmarkStart w:name="z323" w:id="291"/>
    <w:p>
      <w:pPr>
        <w:spacing w:after="0"/>
        <w:ind w:left="0"/>
        <w:jc w:val="both"/>
      </w:pPr>
      <w:r>
        <w:rPr>
          <w:rFonts w:ascii="Times New Roman"/>
          <w:b w:val="false"/>
          <w:i w:val="false"/>
          <w:color w:val="000000"/>
          <w:sz w:val="28"/>
        </w:rPr>
        <w:t>
      "Глава 21. Бухгалтерский учет исламским банком, банком с универсальной банковской лицензией, осуществляющим исламские банковские операции, операций по финансированию торговой деятельности в качестве торгового посредника с предоставлением коммерческого кредита";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 текст на казахском языке не меняется:</w:t>
      </w:r>
    </w:p>
    <w:bookmarkStart w:name="z325" w:id="292"/>
    <w:p>
      <w:pPr>
        <w:spacing w:after="0"/>
        <w:ind w:left="0"/>
        <w:jc w:val="both"/>
      </w:pPr>
      <w:r>
        <w:rPr>
          <w:rFonts w:ascii="Times New Roman"/>
          <w:b w:val="false"/>
          <w:i w:val="false"/>
          <w:color w:val="000000"/>
          <w:sz w:val="28"/>
        </w:rPr>
        <w:t>
      "361. Договор о коммерческом кредите отражается на внебалансовом счете 7339 "Разные ценности и документы" по условной стоимости 1 (один) теңге следующим образом:</w:t>
      </w:r>
    </w:p>
    <w:bookmarkEnd w:id="292"/>
    <w:bookmarkStart w:name="z326" w:id="293"/>
    <w:p>
      <w:pPr>
        <w:spacing w:after="0"/>
        <w:ind w:left="0"/>
        <w:jc w:val="both"/>
      </w:pPr>
      <w:r>
        <w:rPr>
          <w:rFonts w:ascii="Times New Roman"/>
          <w:b w:val="false"/>
          <w:i w:val="false"/>
          <w:color w:val="000000"/>
          <w:sz w:val="28"/>
        </w:rPr>
        <w:t>
      Приход 7339 Разные ценности и документы.";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w:t>
      </w:r>
      <w:r>
        <w:rPr>
          <w:rFonts w:ascii="Times New Roman"/>
          <w:b w:val="false"/>
          <w:i w:val="false"/>
          <w:color w:val="000000"/>
          <w:sz w:val="28"/>
        </w:rPr>
        <w:t xml:space="preserve"> изложить в следующей редакции:</w:t>
      </w:r>
    </w:p>
    <w:bookmarkStart w:name="z328" w:id="294"/>
    <w:p>
      <w:pPr>
        <w:spacing w:after="0"/>
        <w:ind w:left="0"/>
        <w:jc w:val="both"/>
      </w:pPr>
      <w:r>
        <w:rPr>
          <w:rFonts w:ascii="Times New Roman"/>
          <w:b w:val="false"/>
          <w:i w:val="false"/>
          <w:color w:val="000000"/>
          <w:sz w:val="28"/>
        </w:rPr>
        <w:t>
      "Глава 22. Бухгалтерский учет исламским банком, банком с универсальной банковской лицензией, осуществляющим исламские банковские операции, операций по финансированию производственной и торговой деятельности путем участия в уставных капиталах юридических лиц и (или) на условиях партнерства";</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w:t>
      </w:r>
      <w:r>
        <w:rPr>
          <w:rFonts w:ascii="Times New Roman"/>
          <w:b w:val="false"/>
          <w:i w:val="false"/>
          <w:color w:val="000000"/>
          <w:sz w:val="28"/>
        </w:rPr>
        <w:t xml:space="preserve"> изложить в следующей редакции:</w:t>
      </w:r>
    </w:p>
    <w:bookmarkStart w:name="z330" w:id="295"/>
    <w:p>
      <w:pPr>
        <w:spacing w:after="0"/>
        <w:ind w:left="0"/>
        <w:jc w:val="both"/>
      </w:pPr>
      <w:r>
        <w:rPr>
          <w:rFonts w:ascii="Times New Roman"/>
          <w:b w:val="false"/>
          <w:i w:val="false"/>
          <w:color w:val="000000"/>
          <w:sz w:val="28"/>
        </w:rPr>
        <w:t>
      "Глава 23. Бухгалтерский учет исламским банком, банком с универсальной банковской лицензией, осуществляющим исламские банковские операции, инвестиционной деятельности на условиях лизинга (аренды)";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 текст на казахском языке не меняется:</w:t>
      </w:r>
    </w:p>
    <w:bookmarkStart w:name="z332" w:id="296"/>
    <w:p>
      <w:pPr>
        <w:spacing w:after="0"/>
        <w:ind w:left="0"/>
        <w:jc w:val="both"/>
      </w:pPr>
      <w:r>
        <w:rPr>
          <w:rFonts w:ascii="Times New Roman"/>
          <w:b w:val="false"/>
          <w:i w:val="false"/>
          <w:color w:val="000000"/>
          <w:sz w:val="28"/>
        </w:rPr>
        <w:t>
      "381. Договор лизинга (аренды) отражается на внебалансовом счете 7339 "Разные ценности и документы" по условной стоимости 1 (один) теңге следующим образом:</w:t>
      </w:r>
    </w:p>
    <w:bookmarkEnd w:id="296"/>
    <w:bookmarkStart w:name="z333" w:id="297"/>
    <w:p>
      <w:pPr>
        <w:spacing w:after="0"/>
        <w:ind w:left="0"/>
        <w:jc w:val="both"/>
      </w:pPr>
      <w:r>
        <w:rPr>
          <w:rFonts w:ascii="Times New Roman"/>
          <w:b w:val="false"/>
          <w:i w:val="false"/>
          <w:color w:val="000000"/>
          <w:sz w:val="28"/>
        </w:rPr>
        <w:t>
      Приход 7339 Разные ценности и документы.";</w:t>
      </w:r>
    </w:p>
    <w:bookmarkEnd w:id="297"/>
    <w:bookmarkStart w:name="z334" w:id="298"/>
    <w:p>
      <w:pPr>
        <w:spacing w:after="0"/>
        <w:ind w:left="0"/>
        <w:jc w:val="both"/>
      </w:pPr>
      <w:r>
        <w:rPr>
          <w:rFonts w:ascii="Times New Roman"/>
          <w:b w:val="false"/>
          <w:i w:val="false"/>
          <w:color w:val="000000"/>
          <w:sz w:val="28"/>
        </w:rPr>
        <w:t>
      дополнить главой 23-1 следующего содержания:</w:t>
      </w:r>
    </w:p>
    <w:bookmarkEnd w:id="298"/>
    <w:bookmarkStart w:name="z335" w:id="299"/>
    <w:p>
      <w:pPr>
        <w:spacing w:after="0"/>
        <w:ind w:left="0"/>
        <w:jc w:val="both"/>
      </w:pPr>
      <w:r>
        <w:rPr>
          <w:rFonts w:ascii="Times New Roman"/>
          <w:b w:val="false"/>
          <w:i w:val="false"/>
          <w:color w:val="000000"/>
          <w:sz w:val="28"/>
        </w:rPr>
        <w:t>
      "Глава 23-1. Бухгалтерский учет операций финансирования, привлекаемых исламским банком, банком с универсальной банковской лицензией, осуществляющим исламские банковские операции,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299"/>
    <w:bookmarkStart w:name="z336" w:id="300"/>
    <w:p>
      <w:pPr>
        <w:spacing w:after="0"/>
        <w:ind w:left="0"/>
        <w:jc w:val="both"/>
      </w:pPr>
      <w:r>
        <w:rPr>
          <w:rFonts w:ascii="Times New Roman"/>
          <w:b w:val="false"/>
          <w:i w:val="false"/>
          <w:color w:val="000000"/>
          <w:sz w:val="28"/>
        </w:rPr>
        <w:t>
      391-1. При получении товара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(далее – торговый посредник) в соответствии с договором о коммерческом кредите осуществляется следующая бухгалтерская запись:</w:t>
      </w:r>
    </w:p>
    <w:bookmarkEnd w:id="300"/>
    <w:bookmarkStart w:name="z337" w:id="301"/>
    <w:p>
      <w:pPr>
        <w:spacing w:after="0"/>
        <w:ind w:left="0"/>
        <w:jc w:val="both"/>
      </w:pPr>
      <w:r>
        <w:rPr>
          <w:rFonts w:ascii="Times New Roman"/>
          <w:b w:val="false"/>
          <w:i w:val="false"/>
          <w:color w:val="000000"/>
          <w:sz w:val="28"/>
        </w:rPr>
        <w:t>
      Дт 1602 Прочие запасы</w:t>
      </w:r>
    </w:p>
    <w:bookmarkEnd w:id="301"/>
    <w:bookmarkStart w:name="z338" w:id="302"/>
    <w:p>
      <w:pPr>
        <w:spacing w:after="0"/>
        <w:ind w:left="0"/>
        <w:jc w:val="both"/>
      </w:pPr>
      <w:r>
        <w:rPr>
          <w:rFonts w:ascii="Times New Roman"/>
          <w:b w:val="false"/>
          <w:i w:val="false"/>
          <w:color w:val="000000"/>
          <w:sz w:val="28"/>
        </w:rPr>
        <w:t>
      1793 Расходы будущих периодов (на сумму наценки)</w:t>
      </w:r>
    </w:p>
    <w:bookmarkEnd w:id="302"/>
    <w:bookmarkStart w:name="z339" w:id="303"/>
    <w:p>
      <w:pPr>
        <w:spacing w:after="0"/>
        <w:ind w:left="0"/>
        <w:jc w:val="both"/>
      </w:pPr>
      <w:r>
        <w:rPr>
          <w:rFonts w:ascii="Times New Roman"/>
          <w:b w:val="false"/>
          <w:i w:val="false"/>
          <w:color w:val="000000"/>
          <w:sz w:val="28"/>
        </w:rPr>
        <w:t>
      Кт 2246 Коммерческий кредит, полученный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303"/>
    <w:bookmarkStart w:name="z340" w:id="304"/>
    <w:p>
      <w:pPr>
        <w:spacing w:after="0"/>
        <w:ind w:left="0"/>
        <w:jc w:val="both"/>
      </w:pPr>
      <w:r>
        <w:rPr>
          <w:rFonts w:ascii="Times New Roman"/>
          <w:b w:val="false"/>
          <w:i w:val="false"/>
          <w:color w:val="000000"/>
          <w:sz w:val="28"/>
        </w:rPr>
        <w:t>
      391-2. При продаже товара, полученного от торгового посредника в соответствии с договором о коммерческом кредите, осуществляется следующая бухгалтерская запись:</w:t>
      </w:r>
    </w:p>
    <w:bookmarkEnd w:id="304"/>
    <w:bookmarkStart w:name="z341" w:id="305"/>
    <w:p>
      <w:pPr>
        <w:spacing w:after="0"/>
        <w:ind w:left="0"/>
        <w:jc w:val="both"/>
      </w:pPr>
      <w:r>
        <w:rPr>
          <w:rFonts w:ascii="Times New Roman"/>
          <w:b w:val="false"/>
          <w:i w:val="false"/>
          <w:color w:val="000000"/>
          <w:sz w:val="28"/>
        </w:rPr>
        <w:t>
      Дт 1001 Наличность в кассе</w:t>
      </w:r>
    </w:p>
    <w:bookmarkEnd w:id="305"/>
    <w:bookmarkStart w:name="z342" w:id="306"/>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306"/>
    <w:bookmarkStart w:name="z343" w:id="307"/>
    <w:p>
      <w:pPr>
        <w:spacing w:after="0"/>
        <w:ind w:left="0"/>
        <w:jc w:val="both"/>
      </w:pPr>
      <w:r>
        <w:rPr>
          <w:rFonts w:ascii="Times New Roman"/>
          <w:b w:val="false"/>
          <w:i w:val="false"/>
          <w:color w:val="000000"/>
          <w:sz w:val="28"/>
        </w:rPr>
        <w:t>
      1052 Корреспондентские счета в других банках</w:t>
      </w:r>
    </w:p>
    <w:bookmarkEnd w:id="307"/>
    <w:bookmarkStart w:name="z344" w:id="308"/>
    <w:p>
      <w:pPr>
        <w:spacing w:after="0"/>
        <w:ind w:left="0"/>
        <w:jc w:val="both"/>
      </w:pPr>
      <w:r>
        <w:rPr>
          <w:rFonts w:ascii="Times New Roman"/>
          <w:b w:val="false"/>
          <w:i w:val="false"/>
          <w:color w:val="000000"/>
          <w:sz w:val="28"/>
        </w:rPr>
        <w:t>
      Кт 1602 Прочие запасы.</w:t>
      </w:r>
    </w:p>
    <w:bookmarkEnd w:id="308"/>
    <w:bookmarkStart w:name="z345" w:id="309"/>
    <w:p>
      <w:pPr>
        <w:spacing w:after="0"/>
        <w:ind w:left="0"/>
        <w:jc w:val="both"/>
      </w:pPr>
      <w:r>
        <w:rPr>
          <w:rFonts w:ascii="Times New Roman"/>
          <w:b w:val="false"/>
          <w:i w:val="false"/>
          <w:color w:val="000000"/>
          <w:sz w:val="28"/>
        </w:rPr>
        <w:t>
      391-3. При осуществлении платежей по договору о коммерческом кредите осуществляется следующая бухгалтерская запись:</w:t>
      </w:r>
    </w:p>
    <w:bookmarkEnd w:id="309"/>
    <w:bookmarkStart w:name="z346" w:id="310"/>
    <w:p>
      <w:pPr>
        <w:spacing w:after="0"/>
        <w:ind w:left="0"/>
        <w:jc w:val="both"/>
      </w:pPr>
      <w:r>
        <w:rPr>
          <w:rFonts w:ascii="Times New Roman"/>
          <w:b w:val="false"/>
          <w:i w:val="false"/>
          <w:color w:val="000000"/>
          <w:sz w:val="28"/>
        </w:rPr>
        <w:t>
      Дт 2246 Коммерческий кредит, полученный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310"/>
    <w:bookmarkStart w:name="z347" w:id="311"/>
    <w:p>
      <w:pPr>
        <w:spacing w:after="0"/>
        <w:ind w:left="0"/>
        <w:jc w:val="both"/>
      </w:pPr>
      <w:r>
        <w:rPr>
          <w:rFonts w:ascii="Times New Roman"/>
          <w:b w:val="false"/>
          <w:i w:val="false"/>
          <w:color w:val="000000"/>
          <w:sz w:val="28"/>
        </w:rPr>
        <w:t>
      Кт 1001 Наличность в кассе</w:t>
      </w:r>
    </w:p>
    <w:bookmarkEnd w:id="311"/>
    <w:bookmarkStart w:name="z348" w:id="312"/>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312"/>
    <w:bookmarkStart w:name="z349" w:id="313"/>
    <w:p>
      <w:pPr>
        <w:spacing w:after="0"/>
        <w:ind w:left="0"/>
        <w:jc w:val="both"/>
      </w:pPr>
      <w:r>
        <w:rPr>
          <w:rFonts w:ascii="Times New Roman"/>
          <w:b w:val="false"/>
          <w:i w:val="false"/>
          <w:color w:val="000000"/>
          <w:sz w:val="28"/>
        </w:rPr>
        <w:t>
      1052 Корреспондентские счета в других банках.</w:t>
      </w:r>
    </w:p>
    <w:bookmarkEnd w:id="313"/>
    <w:bookmarkStart w:name="z350" w:id="314"/>
    <w:p>
      <w:pPr>
        <w:spacing w:after="0"/>
        <w:ind w:left="0"/>
        <w:jc w:val="both"/>
      </w:pPr>
      <w:r>
        <w:rPr>
          <w:rFonts w:ascii="Times New Roman"/>
          <w:b w:val="false"/>
          <w:i w:val="false"/>
          <w:color w:val="000000"/>
          <w:sz w:val="28"/>
        </w:rPr>
        <w:t>
      391-4. При отнесении на расходы суммы наценки с периодичностью, предусмотренной учетной политикой банка, осуществляется следующая бухгалтерская запись:</w:t>
      </w:r>
    </w:p>
    <w:bookmarkEnd w:id="314"/>
    <w:bookmarkStart w:name="z351" w:id="315"/>
    <w:p>
      <w:pPr>
        <w:spacing w:after="0"/>
        <w:ind w:left="0"/>
        <w:jc w:val="both"/>
      </w:pPr>
      <w:r>
        <w:rPr>
          <w:rFonts w:ascii="Times New Roman"/>
          <w:b w:val="false"/>
          <w:i w:val="false"/>
          <w:color w:val="000000"/>
          <w:sz w:val="28"/>
        </w:rPr>
        <w:t>
      Дт 5092 Расходы, связанные с выплатой вознаграждения по коммерческим кредитам, полученным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315"/>
    <w:bookmarkStart w:name="z352" w:id="316"/>
    <w:p>
      <w:pPr>
        <w:spacing w:after="0"/>
        <w:ind w:left="0"/>
        <w:jc w:val="both"/>
      </w:pPr>
      <w:r>
        <w:rPr>
          <w:rFonts w:ascii="Times New Roman"/>
          <w:b w:val="false"/>
          <w:i w:val="false"/>
          <w:color w:val="000000"/>
          <w:sz w:val="28"/>
        </w:rPr>
        <w:t>
      Кт 1793 Расходы будущих периодов.</w:t>
      </w:r>
    </w:p>
    <w:bookmarkEnd w:id="316"/>
    <w:bookmarkStart w:name="z353" w:id="317"/>
    <w:p>
      <w:pPr>
        <w:spacing w:after="0"/>
        <w:ind w:left="0"/>
        <w:jc w:val="both"/>
      </w:pPr>
      <w:r>
        <w:rPr>
          <w:rFonts w:ascii="Times New Roman"/>
          <w:b w:val="false"/>
          <w:i w:val="false"/>
          <w:color w:val="000000"/>
          <w:sz w:val="28"/>
        </w:rPr>
        <w:t>
      391-5. При погашении обязательств по коммерческому кредиту, полученному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осуществляется следующая бухгалтерская запись:</w:t>
      </w:r>
    </w:p>
    <w:bookmarkEnd w:id="317"/>
    <w:bookmarkStart w:name="z354" w:id="318"/>
    <w:p>
      <w:pPr>
        <w:spacing w:after="0"/>
        <w:ind w:left="0"/>
        <w:jc w:val="both"/>
      </w:pPr>
      <w:r>
        <w:rPr>
          <w:rFonts w:ascii="Times New Roman"/>
          <w:b w:val="false"/>
          <w:i w:val="false"/>
          <w:color w:val="000000"/>
          <w:sz w:val="28"/>
        </w:rPr>
        <w:t>
      Дт 2246 Коммерческий кредит, полученный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318"/>
    <w:bookmarkStart w:name="z355" w:id="319"/>
    <w:p>
      <w:pPr>
        <w:spacing w:after="0"/>
        <w:ind w:left="0"/>
        <w:jc w:val="both"/>
      </w:pPr>
      <w:r>
        <w:rPr>
          <w:rFonts w:ascii="Times New Roman"/>
          <w:b w:val="false"/>
          <w:i w:val="false"/>
          <w:color w:val="000000"/>
          <w:sz w:val="28"/>
        </w:rPr>
        <w:t>
      Кт 1001 Наличность в кассе</w:t>
      </w:r>
    </w:p>
    <w:bookmarkEnd w:id="319"/>
    <w:bookmarkStart w:name="z356" w:id="320"/>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bookmarkEnd w:id="320"/>
    <w:bookmarkStart w:name="z357" w:id="321"/>
    <w:p>
      <w:pPr>
        <w:spacing w:after="0"/>
        <w:ind w:left="0"/>
        <w:jc w:val="both"/>
      </w:pPr>
      <w:r>
        <w:rPr>
          <w:rFonts w:ascii="Times New Roman"/>
          <w:b w:val="false"/>
          <w:i w:val="false"/>
          <w:color w:val="000000"/>
          <w:sz w:val="28"/>
        </w:rPr>
        <w:t>
      1052 Корреспондентские счета в других банках.".</w:t>
      </w:r>
    </w:p>
    <w:bookmarkEnd w:id="321"/>
    <w:bookmarkStart w:name="z358" w:id="3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следующие изменения и дополнения:</w:t>
      </w:r>
    </w:p>
    <w:bookmarkEnd w:id="322"/>
    <w:bookmarkStart w:name="z359"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323"/>
    <w:bookmarkStart w:name="z360" w:id="3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4"/>
    <w:bookmarkStart w:name="z361" w:id="325"/>
    <w:p>
      <w:pPr>
        <w:spacing w:after="0"/>
        <w:ind w:left="0"/>
        <w:jc w:val="both"/>
      </w:pPr>
      <w:r>
        <w:rPr>
          <w:rFonts w:ascii="Times New Roman"/>
          <w:b w:val="false"/>
          <w:i w:val="false"/>
          <w:color w:val="000000"/>
          <w:sz w:val="28"/>
        </w:rPr>
        <w:t>
      "Порядок ведения аналитического учета операций и событий устанавливается должностными лицами организации, которые в соответствии с законами Республики Казахстан и учредительными документами осуществляют текущее руководство и ведение дел, исходя из потребностей организации.";</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3" w:id="326"/>
    <w:p>
      <w:pPr>
        <w:spacing w:after="0"/>
        <w:ind w:left="0"/>
        <w:jc w:val="both"/>
      </w:pPr>
      <w:r>
        <w:rPr>
          <w:rFonts w:ascii="Times New Roman"/>
          <w:b w:val="false"/>
          <w:i w:val="false"/>
          <w:color w:val="000000"/>
          <w:sz w:val="28"/>
        </w:rPr>
        <w:t>
      "5. Счета, предусмотренные параграфами с 1 по 5 главы 2 Плана счетов, отражаются в бухгалтерском балансе организации.</w:t>
      </w:r>
    </w:p>
    <w:bookmarkEnd w:id="326"/>
    <w:bookmarkStart w:name="z364" w:id="327"/>
    <w:p>
      <w:pPr>
        <w:spacing w:after="0"/>
        <w:ind w:left="0"/>
        <w:jc w:val="both"/>
      </w:pPr>
      <w:r>
        <w:rPr>
          <w:rFonts w:ascii="Times New Roman"/>
          <w:b w:val="false"/>
          <w:i w:val="false"/>
          <w:color w:val="000000"/>
          <w:sz w:val="28"/>
        </w:rPr>
        <w:t>
      Счета, предусмотренные параграфами 6 и 7 главы 2 Плана счетов, отражаются в отчете о прибылях и убытках организации.</w:t>
      </w:r>
    </w:p>
    <w:bookmarkEnd w:id="327"/>
    <w:bookmarkStart w:name="z365" w:id="328"/>
    <w:p>
      <w:pPr>
        <w:spacing w:after="0"/>
        <w:ind w:left="0"/>
        <w:jc w:val="both"/>
      </w:pPr>
      <w:r>
        <w:rPr>
          <w:rFonts w:ascii="Times New Roman"/>
          <w:b w:val="false"/>
          <w:i w:val="false"/>
          <w:color w:val="000000"/>
          <w:sz w:val="28"/>
        </w:rPr>
        <w:t>
      Счета, предусмотренные параграфом 8 главы 2 Плана счетов, относятся к внебалансовым счетам и предназначены для учета условных и возможных требований и обязательств организации.</w:t>
      </w:r>
    </w:p>
    <w:bookmarkEnd w:id="328"/>
    <w:bookmarkStart w:name="z366" w:id="329"/>
    <w:p>
      <w:pPr>
        <w:spacing w:after="0"/>
        <w:ind w:left="0"/>
        <w:jc w:val="both"/>
      </w:pPr>
      <w:r>
        <w:rPr>
          <w:rFonts w:ascii="Times New Roman"/>
          <w:b w:val="false"/>
          <w:i w:val="false"/>
          <w:color w:val="000000"/>
          <w:sz w:val="28"/>
        </w:rPr>
        <w:t>
      Счета, предусмотренные параграфом 9 главы 2 Плана счетов, относятся к внебалансовым счетам и являются счетами меморандума.</w:t>
      </w:r>
    </w:p>
    <w:bookmarkEnd w:id="329"/>
    <w:bookmarkStart w:name="z367" w:id="330"/>
    <w:p>
      <w:pPr>
        <w:spacing w:after="0"/>
        <w:ind w:left="0"/>
        <w:jc w:val="both"/>
      </w:pPr>
      <w:r>
        <w:rPr>
          <w:rFonts w:ascii="Times New Roman"/>
          <w:b w:val="false"/>
          <w:i w:val="false"/>
          <w:color w:val="000000"/>
          <w:sz w:val="28"/>
        </w:rPr>
        <w:t>
      Счета, предусмотренные параграфом 10 главы 2 Плана счетов, относятся к внебалансовым счетам и предназначены для учета активов клиентов, находящихся в инвестиционном управлении.";</w:t>
      </w:r>
    </w:p>
    <w:bookmarkEnd w:id="330"/>
    <w:bookmarkStart w:name="z368"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331"/>
    <w:bookmarkStart w:name="z369"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32"/>
    <w:bookmarkStart w:name="z370" w:id="333"/>
    <w:p>
      <w:pPr>
        <w:spacing w:after="0"/>
        <w:ind w:left="0"/>
        <w:jc w:val="both"/>
      </w:pPr>
      <w:r>
        <w:rPr>
          <w:rFonts w:ascii="Times New Roman"/>
          <w:b w:val="false"/>
          <w:i w:val="false"/>
          <w:color w:val="000000"/>
          <w:sz w:val="28"/>
        </w:rPr>
        <w:t>
      название счета 1070 изложить в следующей редакции:</w:t>
      </w:r>
    </w:p>
    <w:bookmarkEnd w:id="333"/>
    <w:bookmarkStart w:name="z371" w:id="334"/>
    <w:p>
      <w:pPr>
        <w:spacing w:after="0"/>
        <w:ind w:left="0"/>
        <w:jc w:val="both"/>
      </w:pPr>
      <w:r>
        <w:rPr>
          <w:rFonts w:ascii="Times New Roman"/>
          <w:b w:val="false"/>
          <w:i w:val="false"/>
          <w:color w:val="000000"/>
          <w:sz w:val="28"/>
        </w:rPr>
        <w:t>
      "1070 Цифровой теңге и электронные деньги";</w:t>
      </w:r>
    </w:p>
    <w:bookmarkEnd w:id="334"/>
    <w:bookmarkStart w:name="z372" w:id="335"/>
    <w:p>
      <w:pPr>
        <w:spacing w:after="0"/>
        <w:ind w:left="0"/>
        <w:jc w:val="both"/>
      </w:pPr>
      <w:r>
        <w:rPr>
          <w:rFonts w:ascii="Times New Roman"/>
          <w:b w:val="false"/>
          <w:i w:val="false"/>
          <w:color w:val="000000"/>
          <w:sz w:val="28"/>
        </w:rPr>
        <w:t>
      название счета 1071 изложить в следующей редакции:</w:t>
      </w:r>
    </w:p>
    <w:bookmarkEnd w:id="335"/>
    <w:bookmarkStart w:name="z373" w:id="336"/>
    <w:p>
      <w:pPr>
        <w:spacing w:after="0"/>
        <w:ind w:left="0"/>
        <w:jc w:val="both"/>
      </w:pPr>
      <w:r>
        <w:rPr>
          <w:rFonts w:ascii="Times New Roman"/>
          <w:b w:val="false"/>
          <w:i w:val="false"/>
          <w:color w:val="000000"/>
          <w:sz w:val="28"/>
        </w:rPr>
        <w:t>
      "1071 Цифровой теңге";</w:t>
      </w:r>
    </w:p>
    <w:bookmarkEnd w:id="336"/>
    <w:bookmarkStart w:name="z374" w:id="337"/>
    <w:p>
      <w:pPr>
        <w:spacing w:after="0"/>
        <w:ind w:left="0"/>
        <w:jc w:val="both"/>
      </w:pPr>
      <w:r>
        <w:rPr>
          <w:rFonts w:ascii="Times New Roman"/>
          <w:b w:val="false"/>
          <w:i w:val="false"/>
          <w:color w:val="000000"/>
          <w:sz w:val="28"/>
        </w:rPr>
        <w:t>
      название счета 1072 изложить в следующей редакции:</w:t>
      </w:r>
    </w:p>
    <w:bookmarkEnd w:id="337"/>
    <w:bookmarkStart w:name="z375" w:id="338"/>
    <w:p>
      <w:pPr>
        <w:spacing w:after="0"/>
        <w:ind w:left="0"/>
        <w:jc w:val="both"/>
      </w:pPr>
      <w:r>
        <w:rPr>
          <w:rFonts w:ascii="Times New Roman"/>
          <w:b w:val="false"/>
          <w:i w:val="false"/>
          <w:color w:val="000000"/>
          <w:sz w:val="28"/>
        </w:rPr>
        <w:t>
      "1072 Электронные деньги";</w:t>
      </w:r>
    </w:p>
    <w:bookmarkEnd w:id="338"/>
    <w:bookmarkStart w:name="z376" w:id="339"/>
    <w:p>
      <w:pPr>
        <w:spacing w:after="0"/>
        <w:ind w:left="0"/>
        <w:jc w:val="both"/>
      </w:pPr>
      <w:r>
        <w:rPr>
          <w:rFonts w:ascii="Times New Roman"/>
          <w:b w:val="false"/>
          <w:i w:val="false"/>
          <w:color w:val="000000"/>
          <w:sz w:val="28"/>
        </w:rPr>
        <w:t>
      после счета 1160 дополнить счетами 1170, 1170 01 и 1170 02 следующего содержания:</w:t>
      </w:r>
    </w:p>
    <w:bookmarkEnd w:id="339"/>
    <w:bookmarkStart w:name="z377" w:id="340"/>
    <w:p>
      <w:pPr>
        <w:spacing w:after="0"/>
        <w:ind w:left="0"/>
        <w:jc w:val="both"/>
      </w:pPr>
      <w:r>
        <w:rPr>
          <w:rFonts w:ascii="Times New Roman"/>
          <w:b w:val="false"/>
          <w:i w:val="false"/>
          <w:color w:val="000000"/>
          <w:sz w:val="28"/>
        </w:rPr>
        <w:t>
      "1170 Цифровые финансовые активы</w:t>
      </w:r>
    </w:p>
    <w:bookmarkEnd w:id="340"/>
    <w:bookmarkStart w:name="z378" w:id="341"/>
    <w:p>
      <w:pPr>
        <w:spacing w:after="0"/>
        <w:ind w:left="0"/>
        <w:jc w:val="both"/>
      </w:pPr>
      <w:r>
        <w:rPr>
          <w:rFonts w:ascii="Times New Roman"/>
          <w:b w:val="false"/>
          <w:i w:val="false"/>
          <w:color w:val="000000"/>
          <w:sz w:val="28"/>
        </w:rPr>
        <w:t>
      1170 01 Цифровые финансовые активы, базовым активом которых выступают деньги (стейблкоин)</w:t>
      </w:r>
    </w:p>
    <w:bookmarkEnd w:id="341"/>
    <w:bookmarkStart w:name="z379" w:id="342"/>
    <w:p>
      <w:pPr>
        <w:spacing w:after="0"/>
        <w:ind w:left="0"/>
        <w:jc w:val="both"/>
      </w:pPr>
      <w:r>
        <w:rPr>
          <w:rFonts w:ascii="Times New Roman"/>
          <w:b w:val="false"/>
          <w:i w:val="false"/>
          <w:color w:val="000000"/>
          <w:sz w:val="28"/>
        </w:rPr>
        <w:t>
      1170 02 Цифровые финансовые активы, базовым активом которых выступают прочие активы";</w:t>
      </w:r>
    </w:p>
    <w:bookmarkEnd w:id="342"/>
    <w:bookmarkStart w:name="z380" w:id="343"/>
    <w:p>
      <w:pPr>
        <w:spacing w:after="0"/>
        <w:ind w:left="0"/>
        <w:jc w:val="both"/>
      </w:pPr>
      <w:r>
        <w:rPr>
          <w:rFonts w:ascii="Times New Roman"/>
          <w:b w:val="false"/>
          <w:i w:val="false"/>
          <w:color w:val="000000"/>
          <w:sz w:val="28"/>
        </w:rPr>
        <w:t>
      номера и названия счетов 1140 06, 1140 07, 1140 08, 1140 09, 1140 10, 1290 27, 2030 06, 2030 07, 2030 08, 2030 09, 2030 10, 5440 01, 5470 01, 6150 05, 6240 26, 7440 04, 7470 11 исключить;</w:t>
      </w:r>
    </w:p>
    <w:bookmarkEnd w:id="343"/>
    <w:bookmarkStart w:name="z381"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344"/>
    <w:bookmarkStart w:name="z382" w:id="345"/>
    <w:p>
      <w:pPr>
        <w:spacing w:after="0"/>
        <w:ind w:left="0"/>
        <w:jc w:val="both"/>
      </w:pPr>
      <w:r>
        <w:rPr>
          <w:rFonts w:ascii="Times New Roman"/>
          <w:b w:val="false"/>
          <w:i w:val="false"/>
          <w:color w:val="000000"/>
          <w:sz w:val="28"/>
        </w:rPr>
        <w:t>
      название счета 2020 64 изложить в следующей редакции:</w:t>
      </w:r>
    </w:p>
    <w:bookmarkEnd w:id="345"/>
    <w:bookmarkStart w:name="z383" w:id="346"/>
    <w:p>
      <w:pPr>
        <w:spacing w:after="0"/>
        <w:ind w:left="0"/>
        <w:jc w:val="both"/>
      </w:pPr>
      <w:r>
        <w:rPr>
          <w:rFonts w:ascii="Times New Roman"/>
          <w:b w:val="false"/>
          <w:i w:val="false"/>
          <w:color w:val="000000"/>
          <w:sz w:val="28"/>
        </w:rPr>
        <w:t>
      "2020 64 Активы, находящиеся во внешнем управлении у зарубежной организации, осуществляющей деятельность по управлению инвестиционным портфелем";</w:t>
      </w:r>
    </w:p>
    <w:bookmarkEnd w:id="346"/>
    <w:bookmarkStart w:name="z384" w:id="347"/>
    <w:p>
      <w:pPr>
        <w:spacing w:after="0"/>
        <w:ind w:left="0"/>
        <w:jc w:val="both"/>
      </w:pPr>
      <w:r>
        <w:rPr>
          <w:rFonts w:ascii="Times New Roman"/>
          <w:b w:val="false"/>
          <w:i w:val="false"/>
          <w:color w:val="000000"/>
          <w:sz w:val="28"/>
        </w:rPr>
        <w:t>
      после счета 2020 64 дополнить счетом 2020 65 следующего содержания:</w:t>
      </w:r>
    </w:p>
    <w:bookmarkEnd w:id="347"/>
    <w:bookmarkStart w:name="z385" w:id="348"/>
    <w:p>
      <w:pPr>
        <w:spacing w:after="0"/>
        <w:ind w:left="0"/>
        <w:jc w:val="both"/>
      </w:pPr>
      <w:r>
        <w:rPr>
          <w:rFonts w:ascii="Times New Roman"/>
          <w:b w:val="false"/>
          <w:i w:val="false"/>
          <w:color w:val="000000"/>
          <w:sz w:val="28"/>
        </w:rPr>
        <w:t>
      "2020 65 Активы, находящиеся во внешнем управлении у Национальной инвестиционной корпорации Национального Банка Республики Казахстан";</w:t>
      </w:r>
    </w:p>
    <w:bookmarkEnd w:id="348"/>
    <w:bookmarkStart w:name="z386"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349"/>
    <w:bookmarkStart w:name="z387" w:id="350"/>
    <w:p>
      <w:pPr>
        <w:spacing w:after="0"/>
        <w:ind w:left="0"/>
        <w:jc w:val="both"/>
      </w:pPr>
      <w:r>
        <w:rPr>
          <w:rFonts w:ascii="Times New Roman"/>
          <w:b w:val="false"/>
          <w:i w:val="false"/>
          <w:color w:val="000000"/>
          <w:sz w:val="28"/>
        </w:rPr>
        <w:t>
      после счета 3550 01 дополнить счетами 3560 и 3560 01 следующего содержания:</w:t>
      </w:r>
    </w:p>
    <w:bookmarkEnd w:id="350"/>
    <w:bookmarkStart w:name="z388" w:id="351"/>
    <w:p>
      <w:pPr>
        <w:spacing w:after="0"/>
        <w:ind w:left="0"/>
        <w:jc w:val="both"/>
      </w:pPr>
      <w:r>
        <w:rPr>
          <w:rFonts w:ascii="Times New Roman"/>
          <w:b w:val="false"/>
          <w:i w:val="false"/>
          <w:color w:val="000000"/>
          <w:sz w:val="28"/>
        </w:rPr>
        <w:t>
      "3560 Финансовые обязательства по выпущенным цифровым финансовым активам</w:t>
      </w:r>
    </w:p>
    <w:bookmarkEnd w:id="351"/>
    <w:bookmarkStart w:name="z389" w:id="352"/>
    <w:p>
      <w:pPr>
        <w:spacing w:after="0"/>
        <w:ind w:left="0"/>
        <w:jc w:val="both"/>
      </w:pPr>
      <w:r>
        <w:rPr>
          <w:rFonts w:ascii="Times New Roman"/>
          <w:b w:val="false"/>
          <w:i w:val="false"/>
          <w:color w:val="000000"/>
          <w:sz w:val="28"/>
        </w:rPr>
        <w:t>
      3560 01 Финансовые обязательства по выпущенным цифровым финансовым активам";</w:t>
      </w:r>
    </w:p>
    <w:bookmarkEnd w:id="352"/>
    <w:bookmarkStart w:name="z390"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353"/>
    <w:bookmarkStart w:name="z391" w:id="354"/>
    <w:p>
      <w:pPr>
        <w:spacing w:after="0"/>
        <w:ind w:left="0"/>
        <w:jc w:val="both"/>
      </w:pPr>
      <w:r>
        <w:rPr>
          <w:rFonts w:ascii="Times New Roman"/>
          <w:b w:val="false"/>
          <w:i w:val="false"/>
          <w:color w:val="000000"/>
          <w:sz w:val="28"/>
        </w:rPr>
        <w:t>
      название счета 6110 64 изложить в следующей редакции:</w:t>
      </w:r>
    </w:p>
    <w:bookmarkEnd w:id="354"/>
    <w:bookmarkStart w:name="z392" w:id="355"/>
    <w:p>
      <w:pPr>
        <w:spacing w:after="0"/>
        <w:ind w:left="0"/>
        <w:jc w:val="both"/>
      </w:pPr>
      <w:r>
        <w:rPr>
          <w:rFonts w:ascii="Times New Roman"/>
          <w:b w:val="false"/>
          <w:i w:val="false"/>
          <w:color w:val="000000"/>
          <w:sz w:val="28"/>
        </w:rPr>
        <w:t>
      "6110 64 Доходы по активам, находящимся во внешнем управлении у зарубежной организации, осуществляющей деятельность по управлению инвестиционным портфелем";</w:t>
      </w:r>
    </w:p>
    <w:bookmarkEnd w:id="355"/>
    <w:bookmarkStart w:name="z393" w:id="356"/>
    <w:p>
      <w:pPr>
        <w:spacing w:after="0"/>
        <w:ind w:left="0"/>
        <w:jc w:val="both"/>
      </w:pPr>
      <w:r>
        <w:rPr>
          <w:rFonts w:ascii="Times New Roman"/>
          <w:b w:val="false"/>
          <w:i w:val="false"/>
          <w:color w:val="000000"/>
          <w:sz w:val="28"/>
        </w:rPr>
        <w:t>
      после счета 6110 64 дополнить счетом 6110 65 следующего содержания:</w:t>
      </w:r>
    </w:p>
    <w:bookmarkEnd w:id="356"/>
    <w:bookmarkStart w:name="z394" w:id="357"/>
    <w:p>
      <w:pPr>
        <w:spacing w:after="0"/>
        <w:ind w:left="0"/>
        <w:jc w:val="both"/>
      </w:pPr>
      <w:r>
        <w:rPr>
          <w:rFonts w:ascii="Times New Roman"/>
          <w:b w:val="false"/>
          <w:i w:val="false"/>
          <w:color w:val="000000"/>
          <w:sz w:val="28"/>
        </w:rPr>
        <w:t>
      "6110 65 Доходы по активам, находящимся во внешнем управлении у Национальной инвестиционной корпорации Национального Банка Республики Казахстан";</w:t>
      </w:r>
    </w:p>
    <w:bookmarkEnd w:id="357"/>
    <w:bookmarkStart w:name="z395" w:id="358"/>
    <w:p>
      <w:pPr>
        <w:spacing w:after="0"/>
        <w:ind w:left="0"/>
        <w:jc w:val="both"/>
      </w:pPr>
      <w:r>
        <w:rPr>
          <w:rFonts w:ascii="Times New Roman"/>
          <w:b w:val="false"/>
          <w:i w:val="false"/>
          <w:color w:val="000000"/>
          <w:sz w:val="28"/>
        </w:rPr>
        <w:t>
      после счета 6280 09 дополнить счетами 6280 12 и 6280 13 следующего содержания:</w:t>
      </w:r>
    </w:p>
    <w:bookmarkEnd w:id="358"/>
    <w:bookmarkStart w:name="z396" w:id="359"/>
    <w:p>
      <w:pPr>
        <w:spacing w:after="0"/>
        <w:ind w:left="0"/>
        <w:jc w:val="both"/>
      </w:pPr>
      <w:r>
        <w:rPr>
          <w:rFonts w:ascii="Times New Roman"/>
          <w:b w:val="false"/>
          <w:i w:val="false"/>
          <w:color w:val="000000"/>
          <w:sz w:val="28"/>
        </w:rPr>
        <w:t>
      "6280 12 Доходы по купле-продаже финансовых активов в виде цифровых финансовых активов</w:t>
      </w:r>
    </w:p>
    <w:bookmarkEnd w:id="359"/>
    <w:bookmarkStart w:name="z397" w:id="360"/>
    <w:p>
      <w:pPr>
        <w:spacing w:after="0"/>
        <w:ind w:left="0"/>
        <w:jc w:val="both"/>
      </w:pPr>
      <w:r>
        <w:rPr>
          <w:rFonts w:ascii="Times New Roman"/>
          <w:b w:val="false"/>
          <w:i w:val="false"/>
          <w:color w:val="000000"/>
          <w:sz w:val="28"/>
        </w:rPr>
        <w:t>
      6280 13 Доходы от переоценки финансовых активов в виде цифровых финансовых активов";</w:t>
      </w:r>
    </w:p>
    <w:bookmarkEnd w:id="360"/>
    <w:bookmarkStart w:name="z398"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361"/>
    <w:bookmarkStart w:name="z399" w:id="362"/>
    <w:p>
      <w:pPr>
        <w:spacing w:after="0"/>
        <w:ind w:left="0"/>
        <w:jc w:val="both"/>
      </w:pPr>
      <w:r>
        <w:rPr>
          <w:rFonts w:ascii="Times New Roman"/>
          <w:b w:val="false"/>
          <w:i w:val="false"/>
          <w:color w:val="000000"/>
          <w:sz w:val="28"/>
        </w:rPr>
        <w:t>
      название счета 7440 62 изложить в следующей редакции:</w:t>
      </w:r>
    </w:p>
    <w:bookmarkEnd w:id="362"/>
    <w:bookmarkStart w:name="z400" w:id="363"/>
    <w:p>
      <w:pPr>
        <w:spacing w:after="0"/>
        <w:ind w:left="0"/>
        <w:jc w:val="both"/>
      </w:pPr>
      <w:r>
        <w:rPr>
          <w:rFonts w:ascii="Times New Roman"/>
          <w:b w:val="false"/>
          <w:i w:val="false"/>
          <w:color w:val="000000"/>
          <w:sz w:val="28"/>
        </w:rPr>
        <w:t>
      "7440 62 Расходы по активам, находящимся во внешнем управлении у зарубежной организации, осуществляющей деятельность по управлению инвестиционным портфелем";</w:t>
      </w:r>
    </w:p>
    <w:bookmarkEnd w:id="363"/>
    <w:bookmarkStart w:name="z401" w:id="364"/>
    <w:p>
      <w:pPr>
        <w:spacing w:after="0"/>
        <w:ind w:left="0"/>
        <w:jc w:val="both"/>
      </w:pPr>
      <w:r>
        <w:rPr>
          <w:rFonts w:ascii="Times New Roman"/>
          <w:b w:val="false"/>
          <w:i w:val="false"/>
          <w:color w:val="000000"/>
          <w:sz w:val="28"/>
        </w:rPr>
        <w:t>
      после счета 7440 63 дополнить счетом 7440 64 следующего содержания:</w:t>
      </w:r>
    </w:p>
    <w:bookmarkEnd w:id="364"/>
    <w:bookmarkStart w:name="z402" w:id="365"/>
    <w:p>
      <w:pPr>
        <w:spacing w:after="0"/>
        <w:ind w:left="0"/>
        <w:jc w:val="both"/>
      </w:pPr>
      <w:r>
        <w:rPr>
          <w:rFonts w:ascii="Times New Roman"/>
          <w:b w:val="false"/>
          <w:i w:val="false"/>
          <w:color w:val="000000"/>
          <w:sz w:val="28"/>
        </w:rPr>
        <w:t>
      "7440 64 Расходы по активам, находящимся во внешнем управлении у Национальной инвестиционной корпорации Национального Банка Республики Казахстан";</w:t>
      </w:r>
    </w:p>
    <w:bookmarkEnd w:id="365"/>
    <w:bookmarkStart w:name="z403" w:id="366"/>
    <w:p>
      <w:pPr>
        <w:spacing w:after="0"/>
        <w:ind w:left="0"/>
        <w:jc w:val="both"/>
      </w:pPr>
      <w:r>
        <w:rPr>
          <w:rFonts w:ascii="Times New Roman"/>
          <w:b w:val="false"/>
          <w:i w:val="false"/>
          <w:color w:val="000000"/>
          <w:sz w:val="28"/>
        </w:rPr>
        <w:t>
      после счета 7470 11 дополнить счетами 7470 12 и 7470 13 следующего содержания:</w:t>
      </w:r>
    </w:p>
    <w:bookmarkEnd w:id="366"/>
    <w:bookmarkStart w:name="z404" w:id="367"/>
    <w:p>
      <w:pPr>
        <w:spacing w:after="0"/>
        <w:ind w:left="0"/>
        <w:jc w:val="both"/>
      </w:pPr>
      <w:r>
        <w:rPr>
          <w:rFonts w:ascii="Times New Roman"/>
          <w:b w:val="false"/>
          <w:i w:val="false"/>
          <w:color w:val="000000"/>
          <w:sz w:val="28"/>
        </w:rPr>
        <w:t xml:space="preserve">
      "7470 12 Расходы по купле-продаже финансовых активов в виде цифровых финансовых активов </w:t>
      </w:r>
    </w:p>
    <w:bookmarkEnd w:id="367"/>
    <w:bookmarkStart w:name="z405" w:id="368"/>
    <w:p>
      <w:pPr>
        <w:spacing w:after="0"/>
        <w:ind w:left="0"/>
        <w:jc w:val="both"/>
      </w:pPr>
      <w:r>
        <w:rPr>
          <w:rFonts w:ascii="Times New Roman"/>
          <w:b w:val="false"/>
          <w:i w:val="false"/>
          <w:color w:val="000000"/>
          <w:sz w:val="28"/>
        </w:rPr>
        <w:t>
      7470 13 Расходы от переоценки финансовых активов в виде цифровых финансовых активов";</w:t>
      </w:r>
    </w:p>
    <w:bookmarkEnd w:id="368"/>
    <w:bookmarkStart w:name="z406"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369"/>
    <w:bookmarkStart w:name="z407"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70"/>
    <w:bookmarkStart w:name="z408" w:id="371"/>
    <w:p>
      <w:pPr>
        <w:spacing w:after="0"/>
        <w:ind w:left="0"/>
        <w:jc w:val="both"/>
      </w:pPr>
      <w:r>
        <w:rPr>
          <w:rFonts w:ascii="Times New Roman"/>
          <w:b w:val="false"/>
          <w:i w:val="false"/>
          <w:color w:val="000000"/>
          <w:sz w:val="28"/>
        </w:rPr>
        <w:t>
      номер, название и описание счета 1071 изложить в следующей редакции:</w:t>
      </w:r>
    </w:p>
    <w:bookmarkEnd w:id="371"/>
    <w:bookmarkStart w:name="z409" w:id="372"/>
    <w:p>
      <w:pPr>
        <w:spacing w:after="0"/>
        <w:ind w:left="0"/>
        <w:jc w:val="both"/>
      </w:pPr>
      <w:r>
        <w:rPr>
          <w:rFonts w:ascii="Times New Roman"/>
          <w:b w:val="false"/>
          <w:i w:val="false"/>
          <w:color w:val="000000"/>
          <w:sz w:val="28"/>
        </w:rPr>
        <w:t>
      "1071 "Цифровой теңге" (активный).</w:t>
      </w:r>
    </w:p>
    <w:bookmarkEnd w:id="372"/>
    <w:bookmarkStart w:name="z410" w:id="373"/>
    <w:p>
      <w:pPr>
        <w:spacing w:after="0"/>
        <w:ind w:left="0"/>
        <w:jc w:val="both"/>
      </w:pPr>
      <w:r>
        <w:rPr>
          <w:rFonts w:ascii="Times New Roman"/>
          <w:b w:val="false"/>
          <w:i w:val="false"/>
          <w:color w:val="000000"/>
          <w:sz w:val="28"/>
        </w:rPr>
        <w:t>
      Назначение счета: Учет сумм приобретенного цифрового теңге.</w:t>
      </w:r>
    </w:p>
    <w:bookmarkEnd w:id="373"/>
    <w:bookmarkStart w:name="z411" w:id="374"/>
    <w:p>
      <w:pPr>
        <w:spacing w:after="0"/>
        <w:ind w:left="0"/>
        <w:jc w:val="both"/>
      </w:pPr>
      <w:r>
        <w:rPr>
          <w:rFonts w:ascii="Times New Roman"/>
          <w:b w:val="false"/>
          <w:i w:val="false"/>
          <w:color w:val="000000"/>
          <w:sz w:val="28"/>
        </w:rPr>
        <w:t>
      По дебету счета проводится сумма приобретенного цифрового теңге.</w:t>
      </w:r>
    </w:p>
    <w:bookmarkEnd w:id="374"/>
    <w:bookmarkStart w:name="z412" w:id="375"/>
    <w:p>
      <w:pPr>
        <w:spacing w:after="0"/>
        <w:ind w:left="0"/>
        <w:jc w:val="both"/>
      </w:pPr>
      <w:r>
        <w:rPr>
          <w:rFonts w:ascii="Times New Roman"/>
          <w:b w:val="false"/>
          <w:i w:val="false"/>
          <w:color w:val="000000"/>
          <w:sz w:val="28"/>
        </w:rPr>
        <w:t>
      По кредиту счета проводится списание сумм приобретенного цифрового теңге.";</w:t>
      </w:r>
    </w:p>
    <w:bookmarkEnd w:id="375"/>
    <w:bookmarkStart w:name="z413" w:id="376"/>
    <w:p>
      <w:pPr>
        <w:spacing w:after="0"/>
        <w:ind w:left="0"/>
        <w:jc w:val="both"/>
      </w:pPr>
      <w:r>
        <w:rPr>
          <w:rFonts w:ascii="Times New Roman"/>
          <w:b w:val="false"/>
          <w:i w:val="false"/>
          <w:color w:val="000000"/>
          <w:sz w:val="28"/>
        </w:rPr>
        <w:t>
      номер, название и описание счета 1072 изложить в следующей редакции:</w:t>
      </w:r>
    </w:p>
    <w:bookmarkEnd w:id="376"/>
    <w:bookmarkStart w:name="z414" w:id="377"/>
    <w:p>
      <w:pPr>
        <w:spacing w:after="0"/>
        <w:ind w:left="0"/>
        <w:jc w:val="both"/>
      </w:pPr>
      <w:r>
        <w:rPr>
          <w:rFonts w:ascii="Times New Roman"/>
          <w:b w:val="false"/>
          <w:i w:val="false"/>
          <w:color w:val="000000"/>
          <w:sz w:val="28"/>
        </w:rPr>
        <w:t>
      "1072 "Электронные деньги" (активный).</w:t>
      </w:r>
    </w:p>
    <w:bookmarkEnd w:id="377"/>
    <w:bookmarkStart w:name="z415" w:id="378"/>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Национальным Банком Республики Казахстан, банками и Национальным оператором почты.</w:t>
      </w:r>
    </w:p>
    <w:bookmarkEnd w:id="378"/>
    <w:bookmarkStart w:name="z416" w:id="379"/>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Национальным Банком Республики Казахстан, банками и Национальным оператором почты.</w:t>
      </w:r>
    </w:p>
    <w:bookmarkEnd w:id="379"/>
    <w:bookmarkStart w:name="z417" w:id="380"/>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Национальным Банком Республики Казахстан, банками и Национальным оператором почты.";</w:t>
      </w:r>
    </w:p>
    <w:bookmarkEnd w:id="380"/>
    <w:bookmarkStart w:name="z418" w:id="381"/>
    <w:p>
      <w:pPr>
        <w:spacing w:after="0"/>
        <w:ind w:left="0"/>
        <w:jc w:val="both"/>
      </w:pPr>
      <w:r>
        <w:rPr>
          <w:rFonts w:ascii="Times New Roman"/>
          <w:b w:val="false"/>
          <w:i w:val="false"/>
          <w:color w:val="000000"/>
          <w:sz w:val="28"/>
        </w:rPr>
        <w:t>
      после описания счета 1160 дополнить номерами, названиями и описаниями счетов 1170 01 и 1170 02 следующего содержания:</w:t>
      </w:r>
    </w:p>
    <w:bookmarkEnd w:id="381"/>
    <w:bookmarkStart w:name="z419" w:id="382"/>
    <w:p>
      <w:pPr>
        <w:spacing w:after="0"/>
        <w:ind w:left="0"/>
        <w:jc w:val="both"/>
      </w:pPr>
      <w:r>
        <w:rPr>
          <w:rFonts w:ascii="Times New Roman"/>
          <w:b w:val="false"/>
          <w:i w:val="false"/>
          <w:color w:val="000000"/>
          <w:sz w:val="28"/>
        </w:rPr>
        <w:t>
      "1170 01 "Цифровые финансовые активы, базовым активом которых выступают деньги (стейблкоин)" (активный).</w:t>
      </w:r>
    </w:p>
    <w:bookmarkEnd w:id="382"/>
    <w:bookmarkStart w:name="z420" w:id="383"/>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деньги (стейблкоин),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383"/>
    <w:bookmarkStart w:name="z421" w:id="384"/>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деньги (стейблкоин).</w:t>
      </w:r>
    </w:p>
    <w:bookmarkEnd w:id="384"/>
    <w:bookmarkStart w:name="z422" w:id="385"/>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деньги (стейблкоин), при их погашении.</w:t>
      </w:r>
    </w:p>
    <w:bookmarkEnd w:id="385"/>
    <w:bookmarkStart w:name="z423" w:id="386"/>
    <w:p>
      <w:pPr>
        <w:spacing w:after="0"/>
        <w:ind w:left="0"/>
        <w:jc w:val="both"/>
      </w:pPr>
      <w:r>
        <w:rPr>
          <w:rFonts w:ascii="Times New Roman"/>
          <w:b w:val="false"/>
          <w:i w:val="false"/>
          <w:color w:val="000000"/>
          <w:sz w:val="28"/>
        </w:rPr>
        <w:t>
      1170 02 "Цифровые финансовые активы, базовым активом которых выступают прочие активы" (активный).</w:t>
      </w:r>
    </w:p>
    <w:bookmarkEnd w:id="386"/>
    <w:bookmarkStart w:name="z424" w:id="387"/>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387"/>
    <w:bookmarkStart w:name="z425" w:id="388"/>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w:t>
      </w:r>
    </w:p>
    <w:bookmarkEnd w:id="388"/>
    <w:bookmarkStart w:name="z426" w:id="389"/>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при их погашении.";</w:t>
      </w:r>
    </w:p>
    <w:bookmarkEnd w:id="389"/>
    <w:bookmarkStart w:name="z427" w:id="390"/>
    <w:p>
      <w:pPr>
        <w:spacing w:after="0"/>
        <w:ind w:left="0"/>
        <w:jc w:val="both"/>
      </w:pPr>
      <w:r>
        <w:rPr>
          <w:rFonts w:ascii="Times New Roman"/>
          <w:b w:val="false"/>
          <w:i w:val="false"/>
          <w:color w:val="000000"/>
          <w:sz w:val="28"/>
        </w:rPr>
        <w:t>
      номер, название и описание счета 2020 64 изложить в следующей редакции:</w:t>
      </w:r>
    </w:p>
    <w:bookmarkEnd w:id="390"/>
    <w:bookmarkStart w:name="z428" w:id="391"/>
    <w:p>
      <w:pPr>
        <w:spacing w:after="0"/>
        <w:ind w:left="0"/>
        <w:jc w:val="both"/>
      </w:pPr>
      <w:r>
        <w:rPr>
          <w:rFonts w:ascii="Times New Roman"/>
          <w:b w:val="false"/>
          <w:i w:val="false"/>
          <w:color w:val="000000"/>
          <w:sz w:val="28"/>
        </w:rPr>
        <w:t>
      "2020 64 "Активы, находящиеся во внешнем управлении у зарубежной организации, осуществляющей деятельность по управлению инвестиционным портфелем" (активный).</w:t>
      </w:r>
    </w:p>
    <w:bookmarkEnd w:id="391"/>
    <w:bookmarkStart w:name="z429" w:id="392"/>
    <w:p>
      <w:pPr>
        <w:spacing w:after="0"/>
        <w:ind w:left="0"/>
        <w:jc w:val="both"/>
      </w:pPr>
      <w:r>
        <w:rPr>
          <w:rFonts w:ascii="Times New Roman"/>
          <w:b w:val="false"/>
          <w:i w:val="false"/>
          <w:color w:val="000000"/>
          <w:sz w:val="28"/>
        </w:rPr>
        <w:t>
      Назначение: учет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392"/>
    <w:bookmarkStart w:name="z430" w:id="393"/>
    <w:p>
      <w:pPr>
        <w:spacing w:after="0"/>
        <w:ind w:left="0"/>
        <w:jc w:val="both"/>
      </w:pPr>
      <w:r>
        <w:rPr>
          <w:rFonts w:ascii="Times New Roman"/>
          <w:b w:val="false"/>
          <w:i w:val="false"/>
          <w:color w:val="000000"/>
          <w:sz w:val="28"/>
        </w:rPr>
        <w:t>
      По дебету счета проводится увеличение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393"/>
    <w:bookmarkStart w:name="z431" w:id="394"/>
    <w:p>
      <w:pPr>
        <w:spacing w:after="0"/>
        <w:ind w:left="0"/>
        <w:jc w:val="both"/>
      </w:pPr>
      <w:r>
        <w:rPr>
          <w:rFonts w:ascii="Times New Roman"/>
          <w:b w:val="false"/>
          <w:i w:val="false"/>
          <w:color w:val="000000"/>
          <w:sz w:val="28"/>
        </w:rPr>
        <w:t>
      По кредиту счета проводится списание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394"/>
    <w:bookmarkStart w:name="z432" w:id="395"/>
    <w:p>
      <w:pPr>
        <w:spacing w:after="0"/>
        <w:ind w:left="0"/>
        <w:jc w:val="both"/>
      </w:pPr>
      <w:r>
        <w:rPr>
          <w:rFonts w:ascii="Times New Roman"/>
          <w:b w:val="false"/>
          <w:i w:val="false"/>
          <w:color w:val="000000"/>
          <w:sz w:val="28"/>
        </w:rPr>
        <w:t>
      после описания счета 2020 64 дополнить номером, названием и описанием счета 2020 65 следующего содержания:</w:t>
      </w:r>
    </w:p>
    <w:bookmarkEnd w:id="395"/>
    <w:bookmarkStart w:name="z433" w:id="396"/>
    <w:p>
      <w:pPr>
        <w:spacing w:after="0"/>
        <w:ind w:left="0"/>
        <w:jc w:val="both"/>
      </w:pPr>
      <w:r>
        <w:rPr>
          <w:rFonts w:ascii="Times New Roman"/>
          <w:b w:val="false"/>
          <w:i w:val="false"/>
          <w:color w:val="000000"/>
          <w:sz w:val="28"/>
        </w:rPr>
        <w:t>
      "2020 65 "Активы, находящиеся во внешнем управлении у Национальной инвестиционной корпорации Национального Банка Республики Казахстан" (активный).</w:t>
      </w:r>
    </w:p>
    <w:bookmarkEnd w:id="396"/>
    <w:bookmarkStart w:name="z434" w:id="397"/>
    <w:p>
      <w:pPr>
        <w:spacing w:after="0"/>
        <w:ind w:left="0"/>
        <w:jc w:val="both"/>
      </w:pPr>
      <w:r>
        <w:rPr>
          <w:rFonts w:ascii="Times New Roman"/>
          <w:b w:val="false"/>
          <w:i w:val="false"/>
          <w:color w:val="000000"/>
          <w:sz w:val="28"/>
        </w:rPr>
        <w:t>
      Назначение: учет активов, находящихся в инвестиционном управлении у Национальной инвестиционной корпорации Национального Банка Республики Казахстан.</w:t>
      </w:r>
    </w:p>
    <w:bookmarkEnd w:id="397"/>
    <w:bookmarkStart w:name="z435" w:id="398"/>
    <w:p>
      <w:pPr>
        <w:spacing w:after="0"/>
        <w:ind w:left="0"/>
        <w:jc w:val="both"/>
      </w:pPr>
      <w:r>
        <w:rPr>
          <w:rFonts w:ascii="Times New Roman"/>
          <w:b w:val="false"/>
          <w:i w:val="false"/>
          <w:color w:val="000000"/>
          <w:sz w:val="28"/>
        </w:rPr>
        <w:t>
      По дебету счета проводится увеличение активов, находящихся в инвестиционном управлении у Национальной инвестиционной корпорации Национального Банка Республики Казахстан.</w:t>
      </w:r>
    </w:p>
    <w:bookmarkEnd w:id="398"/>
    <w:bookmarkStart w:name="z436" w:id="399"/>
    <w:p>
      <w:pPr>
        <w:spacing w:after="0"/>
        <w:ind w:left="0"/>
        <w:jc w:val="both"/>
      </w:pPr>
      <w:r>
        <w:rPr>
          <w:rFonts w:ascii="Times New Roman"/>
          <w:b w:val="false"/>
          <w:i w:val="false"/>
          <w:color w:val="000000"/>
          <w:sz w:val="28"/>
        </w:rPr>
        <w:t>
      По кредиту счета проводится списание активов, находящихся в инвестиционном управлении у Национальной инвестиционной корпорации Национального Банка Республики Казахстан.";</w:t>
      </w:r>
    </w:p>
    <w:bookmarkEnd w:id="399"/>
    <w:bookmarkStart w:name="z437" w:id="400"/>
    <w:p>
      <w:pPr>
        <w:spacing w:after="0"/>
        <w:ind w:left="0"/>
        <w:jc w:val="both"/>
      </w:pPr>
      <w:r>
        <w:rPr>
          <w:rFonts w:ascii="Times New Roman"/>
          <w:b w:val="false"/>
          <w:i w:val="false"/>
          <w:color w:val="000000"/>
          <w:sz w:val="28"/>
        </w:rPr>
        <w:t>
      после описания счета 3550 01 дополнить номером, названием и описанием счета 3560 01 следующего содержания:</w:t>
      </w:r>
    </w:p>
    <w:bookmarkEnd w:id="400"/>
    <w:bookmarkStart w:name="z438" w:id="401"/>
    <w:p>
      <w:pPr>
        <w:spacing w:after="0"/>
        <w:ind w:left="0"/>
        <w:jc w:val="both"/>
      </w:pPr>
      <w:r>
        <w:rPr>
          <w:rFonts w:ascii="Times New Roman"/>
          <w:b w:val="false"/>
          <w:i w:val="false"/>
          <w:color w:val="000000"/>
          <w:sz w:val="28"/>
        </w:rPr>
        <w:t>
      "3560 01 "Финансовые обязательства по выпущенным цифровым финансовым активам" (пассивный).</w:t>
      </w:r>
    </w:p>
    <w:bookmarkEnd w:id="401"/>
    <w:bookmarkStart w:name="z439" w:id="402"/>
    <w:p>
      <w:pPr>
        <w:spacing w:after="0"/>
        <w:ind w:left="0"/>
        <w:jc w:val="both"/>
      </w:pPr>
      <w:r>
        <w:rPr>
          <w:rFonts w:ascii="Times New Roman"/>
          <w:b w:val="false"/>
          <w:i w:val="false"/>
          <w:color w:val="000000"/>
          <w:sz w:val="28"/>
        </w:rPr>
        <w:t>
      Назначение счета: Учет стоимости финансовых обязательств по цифровым финансовым активам, выпущенным в обращение, за исключением финансовых обязательств по финансовым активам, выпущенным в электронно-цифровой форме на цифровой платформе оператора платформы цифровых финансовых активов.</w:t>
      </w:r>
    </w:p>
    <w:bookmarkEnd w:id="402"/>
    <w:bookmarkStart w:name="z440" w:id="403"/>
    <w:p>
      <w:pPr>
        <w:spacing w:after="0"/>
        <w:ind w:left="0"/>
        <w:jc w:val="both"/>
      </w:pPr>
      <w:r>
        <w:rPr>
          <w:rFonts w:ascii="Times New Roman"/>
          <w:b w:val="false"/>
          <w:i w:val="false"/>
          <w:color w:val="000000"/>
          <w:sz w:val="28"/>
        </w:rPr>
        <w:t>
      По кредиту счета проводится стоимость финансовых обязательств по цифровым финансовым активам, выпущенным в обращение.</w:t>
      </w:r>
    </w:p>
    <w:bookmarkEnd w:id="403"/>
    <w:bookmarkStart w:name="z441" w:id="404"/>
    <w:p>
      <w:pPr>
        <w:spacing w:after="0"/>
        <w:ind w:left="0"/>
        <w:jc w:val="both"/>
      </w:pPr>
      <w:r>
        <w:rPr>
          <w:rFonts w:ascii="Times New Roman"/>
          <w:b w:val="false"/>
          <w:i w:val="false"/>
          <w:color w:val="000000"/>
          <w:sz w:val="28"/>
        </w:rPr>
        <w:t>
      По дебету счета проводится списание стоимости финансовых обязательств по выпущенным цифровым финансовым активам при их погашении.";</w:t>
      </w:r>
    </w:p>
    <w:bookmarkEnd w:id="404"/>
    <w:bookmarkStart w:name="z442" w:id="405"/>
    <w:p>
      <w:pPr>
        <w:spacing w:after="0"/>
        <w:ind w:left="0"/>
        <w:jc w:val="both"/>
      </w:pPr>
      <w:r>
        <w:rPr>
          <w:rFonts w:ascii="Times New Roman"/>
          <w:b w:val="false"/>
          <w:i w:val="false"/>
          <w:color w:val="000000"/>
          <w:sz w:val="28"/>
        </w:rPr>
        <w:t>
      номер, название и описание счета 6110 64 изложить в следующей редакции:</w:t>
      </w:r>
    </w:p>
    <w:bookmarkEnd w:id="405"/>
    <w:bookmarkStart w:name="z443" w:id="406"/>
    <w:p>
      <w:pPr>
        <w:spacing w:after="0"/>
        <w:ind w:left="0"/>
        <w:jc w:val="both"/>
      </w:pPr>
      <w:r>
        <w:rPr>
          <w:rFonts w:ascii="Times New Roman"/>
          <w:b w:val="false"/>
          <w:i w:val="false"/>
          <w:color w:val="000000"/>
          <w:sz w:val="28"/>
        </w:rPr>
        <w:t>
      "6110 64 "Доходы по активам, находящимся во внешнем управлении у зарубежной организации, осуществляющей деятельность по управлению инвестиционным портфелем".</w:t>
      </w:r>
    </w:p>
    <w:bookmarkEnd w:id="406"/>
    <w:bookmarkStart w:name="z444" w:id="407"/>
    <w:p>
      <w:pPr>
        <w:spacing w:after="0"/>
        <w:ind w:left="0"/>
        <w:jc w:val="both"/>
      </w:pPr>
      <w:r>
        <w:rPr>
          <w:rFonts w:ascii="Times New Roman"/>
          <w:b w:val="false"/>
          <w:i w:val="false"/>
          <w:color w:val="000000"/>
          <w:sz w:val="28"/>
        </w:rPr>
        <w:t>
      Назначение: учет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407"/>
    <w:bookmarkStart w:name="z445" w:id="408"/>
    <w:p>
      <w:pPr>
        <w:spacing w:after="0"/>
        <w:ind w:left="0"/>
        <w:jc w:val="both"/>
      </w:pPr>
      <w:r>
        <w:rPr>
          <w:rFonts w:ascii="Times New Roman"/>
          <w:b w:val="false"/>
          <w:i w:val="false"/>
          <w:color w:val="000000"/>
          <w:sz w:val="28"/>
        </w:rPr>
        <w:t>
      По кредиту счета проводится сумма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408"/>
    <w:bookmarkStart w:name="z446" w:id="409"/>
    <w:p>
      <w:pPr>
        <w:spacing w:after="0"/>
        <w:ind w:left="0"/>
        <w:jc w:val="both"/>
      </w:pPr>
      <w:r>
        <w:rPr>
          <w:rFonts w:ascii="Times New Roman"/>
          <w:b w:val="false"/>
          <w:i w:val="false"/>
          <w:color w:val="000000"/>
          <w:sz w:val="28"/>
        </w:rPr>
        <w:t>
      По дебету счета проводится списание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на балансовый счет № 5610.";</w:t>
      </w:r>
    </w:p>
    <w:bookmarkEnd w:id="409"/>
    <w:bookmarkStart w:name="z447" w:id="410"/>
    <w:p>
      <w:pPr>
        <w:spacing w:after="0"/>
        <w:ind w:left="0"/>
        <w:jc w:val="both"/>
      </w:pPr>
      <w:r>
        <w:rPr>
          <w:rFonts w:ascii="Times New Roman"/>
          <w:b w:val="false"/>
          <w:i w:val="false"/>
          <w:color w:val="000000"/>
          <w:sz w:val="28"/>
        </w:rPr>
        <w:t>
      после описания счета 6110 64 дополнить номером, названием и описанием счета 6110 65 следующего содержания:</w:t>
      </w:r>
    </w:p>
    <w:bookmarkEnd w:id="410"/>
    <w:bookmarkStart w:name="z448" w:id="411"/>
    <w:p>
      <w:pPr>
        <w:spacing w:after="0"/>
        <w:ind w:left="0"/>
        <w:jc w:val="both"/>
      </w:pPr>
      <w:r>
        <w:rPr>
          <w:rFonts w:ascii="Times New Roman"/>
          <w:b w:val="false"/>
          <w:i w:val="false"/>
          <w:color w:val="000000"/>
          <w:sz w:val="28"/>
        </w:rPr>
        <w:t>
      "6110 65 "Доходы по активам, находящимся во внешнем управлении у Национальной инвестиционной корпорации Национального Банка Республики Казахстан".</w:t>
      </w:r>
    </w:p>
    <w:bookmarkEnd w:id="411"/>
    <w:bookmarkStart w:name="z449" w:id="412"/>
    <w:p>
      <w:pPr>
        <w:spacing w:after="0"/>
        <w:ind w:left="0"/>
        <w:jc w:val="both"/>
      </w:pPr>
      <w:r>
        <w:rPr>
          <w:rFonts w:ascii="Times New Roman"/>
          <w:b w:val="false"/>
          <w:i w:val="false"/>
          <w:color w:val="000000"/>
          <w:sz w:val="28"/>
        </w:rPr>
        <w:t>
      Назначение: учет сумм доходов по активам, находящимся в инвестиционном управлении у Национальной инвестиционной корпорации Национального Банка Республики Казахстан.</w:t>
      </w:r>
    </w:p>
    <w:bookmarkEnd w:id="412"/>
    <w:bookmarkStart w:name="z450" w:id="413"/>
    <w:p>
      <w:pPr>
        <w:spacing w:after="0"/>
        <w:ind w:left="0"/>
        <w:jc w:val="both"/>
      </w:pPr>
      <w:r>
        <w:rPr>
          <w:rFonts w:ascii="Times New Roman"/>
          <w:b w:val="false"/>
          <w:i w:val="false"/>
          <w:color w:val="000000"/>
          <w:sz w:val="28"/>
        </w:rPr>
        <w:t>
      По кредиту счета проводится сумма доходов по активам, находящимся в инвестиционном управлении у Национальной инвестиционной корпорации Национального Банка Республики Казахстан.</w:t>
      </w:r>
    </w:p>
    <w:bookmarkEnd w:id="413"/>
    <w:bookmarkStart w:name="z451" w:id="414"/>
    <w:p>
      <w:pPr>
        <w:spacing w:after="0"/>
        <w:ind w:left="0"/>
        <w:jc w:val="both"/>
      </w:pPr>
      <w:r>
        <w:rPr>
          <w:rFonts w:ascii="Times New Roman"/>
          <w:b w:val="false"/>
          <w:i w:val="false"/>
          <w:color w:val="000000"/>
          <w:sz w:val="28"/>
        </w:rPr>
        <w:t>
      По дебету счета проводится списание сумм доходов по активам, находящимся в инвестиционном управлении у Национальной инвестиционной корпорации Национального Банка Республики Казахстан, на балансовый счет № 5610.";</w:t>
      </w:r>
    </w:p>
    <w:bookmarkEnd w:id="414"/>
    <w:bookmarkStart w:name="z452" w:id="415"/>
    <w:p>
      <w:pPr>
        <w:spacing w:after="0"/>
        <w:ind w:left="0"/>
        <w:jc w:val="both"/>
      </w:pPr>
      <w:r>
        <w:rPr>
          <w:rFonts w:ascii="Times New Roman"/>
          <w:b w:val="false"/>
          <w:i w:val="false"/>
          <w:color w:val="000000"/>
          <w:sz w:val="28"/>
        </w:rPr>
        <w:t>
      после описания счета 6280 09 дополнить номерами, названиями и описаниями счетов 6280 12 и 6280 13 следующего содержания:</w:t>
      </w:r>
    </w:p>
    <w:bookmarkEnd w:id="415"/>
    <w:bookmarkStart w:name="z453" w:id="416"/>
    <w:p>
      <w:pPr>
        <w:spacing w:after="0"/>
        <w:ind w:left="0"/>
        <w:jc w:val="both"/>
      </w:pPr>
      <w:r>
        <w:rPr>
          <w:rFonts w:ascii="Times New Roman"/>
          <w:b w:val="false"/>
          <w:i w:val="false"/>
          <w:color w:val="000000"/>
          <w:sz w:val="28"/>
        </w:rPr>
        <w:t>
      "6280 12 "Доходы по купле-продаже финансовых активов в виде цифровых финансовых активов"</w:t>
      </w:r>
    </w:p>
    <w:bookmarkEnd w:id="416"/>
    <w:bookmarkStart w:name="z454" w:id="417"/>
    <w:p>
      <w:pPr>
        <w:spacing w:after="0"/>
        <w:ind w:left="0"/>
        <w:jc w:val="both"/>
      </w:pPr>
      <w:r>
        <w:rPr>
          <w:rFonts w:ascii="Times New Roman"/>
          <w:b w:val="false"/>
          <w:i w:val="false"/>
          <w:color w:val="000000"/>
          <w:sz w:val="28"/>
        </w:rPr>
        <w:t>
      Назначение счета: Учет сумм доходов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417"/>
    <w:bookmarkStart w:name="z455" w:id="418"/>
    <w:p>
      <w:pPr>
        <w:spacing w:after="0"/>
        <w:ind w:left="0"/>
        <w:jc w:val="both"/>
      </w:pPr>
      <w:r>
        <w:rPr>
          <w:rFonts w:ascii="Times New Roman"/>
          <w:b w:val="false"/>
          <w:i w:val="false"/>
          <w:color w:val="000000"/>
          <w:sz w:val="28"/>
        </w:rPr>
        <w:t>
      По кредиту счета проводятся суммы доходов по купле-продаже финансовых активов в виде цифровых финансовых активов.</w:t>
      </w:r>
    </w:p>
    <w:bookmarkEnd w:id="418"/>
    <w:bookmarkStart w:name="z456" w:id="41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19"/>
    <w:bookmarkStart w:name="z457" w:id="420"/>
    <w:p>
      <w:pPr>
        <w:spacing w:after="0"/>
        <w:ind w:left="0"/>
        <w:jc w:val="both"/>
      </w:pPr>
      <w:r>
        <w:rPr>
          <w:rFonts w:ascii="Times New Roman"/>
          <w:b w:val="false"/>
          <w:i w:val="false"/>
          <w:color w:val="000000"/>
          <w:sz w:val="28"/>
        </w:rPr>
        <w:t>
      6280 13 "Доходы от переоценки финансовых активов в виде цифровых финансовых активов"</w:t>
      </w:r>
    </w:p>
    <w:bookmarkEnd w:id="420"/>
    <w:bookmarkStart w:name="z458" w:id="421"/>
    <w:p>
      <w:pPr>
        <w:spacing w:after="0"/>
        <w:ind w:left="0"/>
        <w:jc w:val="both"/>
      </w:pPr>
      <w:r>
        <w:rPr>
          <w:rFonts w:ascii="Times New Roman"/>
          <w:b w:val="false"/>
          <w:i w:val="false"/>
          <w:color w:val="000000"/>
          <w:sz w:val="28"/>
        </w:rPr>
        <w:t>
      Назначение счета: Учет сумм положительной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421"/>
    <w:bookmarkStart w:name="z459" w:id="422"/>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активов в виде цифровых финансовых активов.</w:t>
      </w:r>
    </w:p>
    <w:bookmarkEnd w:id="422"/>
    <w:bookmarkStart w:name="z460" w:id="42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423"/>
    <w:bookmarkStart w:name="z461" w:id="424"/>
    <w:p>
      <w:pPr>
        <w:spacing w:after="0"/>
        <w:ind w:left="0"/>
        <w:jc w:val="both"/>
      </w:pPr>
      <w:r>
        <w:rPr>
          <w:rFonts w:ascii="Times New Roman"/>
          <w:b w:val="false"/>
          <w:i w:val="false"/>
          <w:color w:val="000000"/>
          <w:sz w:val="28"/>
        </w:rPr>
        <w:t>
      номер, название и описание счета 7440 62 изложить в следующей редакции:</w:t>
      </w:r>
    </w:p>
    <w:bookmarkEnd w:id="424"/>
    <w:bookmarkStart w:name="z462" w:id="425"/>
    <w:p>
      <w:pPr>
        <w:spacing w:after="0"/>
        <w:ind w:left="0"/>
        <w:jc w:val="both"/>
      </w:pPr>
      <w:r>
        <w:rPr>
          <w:rFonts w:ascii="Times New Roman"/>
          <w:b w:val="false"/>
          <w:i w:val="false"/>
          <w:color w:val="000000"/>
          <w:sz w:val="28"/>
        </w:rPr>
        <w:t>
      "7440 62 "Расходы по активам, находящимся во внешнем управлении у зарубежной организации, осуществляющей деятельность по управлению инвестиционным портфелем".</w:t>
      </w:r>
    </w:p>
    <w:bookmarkEnd w:id="425"/>
    <w:bookmarkStart w:name="z463" w:id="426"/>
    <w:p>
      <w:pPr>
        <w:spacing w:after="0"/>
        <w:ind w:left="0"/>
        <w:jc w:val="both"/>
      </w:pPr>
      <w:r>
        <w:rPr>
          <w:rFonts w:ascii="Times New Roman"/>
          <w:b w:val="false"/>
          <w:i w:val="false"/>
          <w:color w:val="000000"/>
          <w:sz w:val="28"/>
        </w:rPr>
        <w:t>
      Назначение: учет сумм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bookmarkEnd w:id="426"/>
    <w:bookmarkStart w:name="z464" w:id="427"/>
    <w:p>
      <w:pPr>
        <w:spacing w:after="0"/>
        <w:ind w:left="0"/>
        <w:jc w:val="both"/>
      </w:pPr>
      <w:r>
        <w:rPr>
          <w:rFonts w:ascii="Times New Roman"/>
          <w:b w:val="false"/>
          <w:i w:val="false"/>
          <w:color w:val="000000"/>
          <w:sz w:val="28"/>
        </w:rPr>
        <w:t>
      По дебету счета проводится сумма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bookmarkEnd w:id="427"/>
    <w:bookmarkStart w:name="z465" w:id="428"/>
    <w:p>
      <w:pPr>
        <w:spacing w:after="0"/>
        <w:ind w:left="0"/>
        <w:jc w:val="both"/>
      </w:pPr>
      <w:r>
        <w:rPr>
          <w:rFonts w:ascii="Times New Roman"/>
          <w:b w:val="false"/>
          <w:i w:val="false"/>
          <w:color w:val="000000"/>
          <w:sz w:val="28"/>
        </w:rPr>
        <w:t>
      По кредиту счета проводится списание сумм понесенных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 на балансовый счет № 5610.";</w:t>
      </w:r>
    </w:p>
    <w:bookmarkEnd w:id="428"/>
    <w:bookmarkStart w:name="z466" w:id="429"/>
    <w:p>
      <w:pPr>
        <w:spacing w:after="0"/>
        <w:ind w:left="0"/>
        <w:jc w:val="both"/>
      </w:pPr>
      <w:r>
        <w:rPr>
          <w:rFonts w:ascii="Times New Roman"/>
          <w:b w:val="false"/>
          <w:i w:val="false"/>
          <w:color w:val="000000"/>
          <w:sz w:val="28"/>
        </w:rPr>
        <w:t>
      после описания счета 7440 63 дополнить номером, названием и описанием счета 7440 64 следующего содержания:</w:t>
      </w:r>
    </w:p>
    <w:bookmarkEnd w:id="429"/>
    <w:bookmarkStart w:name="z467" w:id="430"/>
    <w:p>
      <w:pPr>
        <w:spacing w:after="0"/>
        <w:ind w:left="0"/>
        <w:jc w:val="both"/>
      </w:pPr>
      <w:r>
        <w:rPr>
          <w:rFonts w:ascii="Times New Roman"/>
          <w:b w:val="false"/>
          <w:i w:val="false"/>
          <w:color w:val="000000"/>
          <w:sz w:val="28"/>
        </w:rPr>
        <w:t>
      "7440 64 "Расходы по активам, находящимся во внешнем управлении у Национальной инвестиционной корпорации Национального Банка Республики Казахстан".</w:t>
      </w:r>
    </w:p>
    <w:bookmarkEnd w:id="430"/>
    <w:bookmarkStart w:name="z468" w:id="431"/>
    <w:p>
      <w:pPr>
        <w:spacing w:after="0"/>
        <w:ind w:left="0"/>
        <w:jc w:val="both"/>
      </w:pPr>
      <w:r>
        <w:rPr>
          <w:rFonts w:ascii="Times New Roman"/>
          <w:b w:val="false"/>
          <w:i w:val="false"/>
          <w:color w:val="000000"/>
          <w:sz w:val="28"/>
        </w:rPr>
        <w:t>
      Назначение: учет сумм расходов по активам, находящимся в инвестиционном управлении у Национальной инвестиционной корпорации Национального Банка Республики Казахстан.</w:t>
      </w:r>
    </w:p>
    <w:bookmarkEnd w:id="431"/>
    <w:bookmarkStart w:name="z469" w:id="432"/>
    <w:p>
      <w:pPr>
        <w:spacing w:after="0"/>
        <w:ind w:left="0"/>
        <w:jc w:val="both"/>
      </w:pPr>
      <w:r>
        <w:rPr>
          <w:rFonts w:ascii="Times New Roman"/>
          <w:b w:val="false"/>
          <w:i w:val="false"/>
          <w:color w:val="000000"/>
          <w:sz w:val="28"/>
        </w:rPr>
        <w:t>
      По дебету счета проводится сумма расходов по активам, находящимся в инвестиционном управлении у Национальной инвестиционной корпорации Национального Банка Республики Казахстан.</w:t>
      </w:r>
    </w:p>
    <w:bookmarkEnd w:id="432"/>
    <w:bookmarkStart w:name="z470" w:id="433"/>
    <w:p>
      <w:pPr>
        <w:spacing w:after="0"/>
        <w:ind w:left="0"/>
        <w:jc w:val="both"/>
      </w:pPr>
      <w:r>
        <w:rPr>
          <w:rFonts w:ascii="Times New Roman"/>
          <w:b w:val="false"/>
          <w:i w:val="false"/>
          <w:color w:val="000000"/>
          <w:sz w:val="28"/>
        </w:rPr>
        <w:t>
      По кредиту счета проводится списание сумм понесенных расходов по активам, находящимся в инвестиционном управлении у Национальной инвестиционной корпорации Национального Банка Республики Казахстан, на балансовый счет № 5610.";</w:t>
      </w:r>
    </w:p>
    <w:bookmarkEnd w:id="433"/>
    <w:bookmarkStart w:name="z471" w:id="434"/>
    <w:p>
      <w:pPr>
        <w:spacing w:after="0"/>
        <w:ind w:left="0"/>
        <w:jc w:val="both"/>
      </w:pPr>
      <w:r>
        <w:rPr>
          <w:rFonts w:ascii="Times New Roman"/>
          <w:b w:val="false"/>
          <w:i w:val="false"/>
          <w:color w:val="000000"/>
          <w:sz w:val="28"/>
        </w:rPr>
        <w:t>
      после описания счета 7470 11 дополнить номерами, названиями и описаниями счетов 7470 12 и 7470 13 следующего содержания:</w:t>
      </w:r>
    </w:p>
    <w:bookmarkEnd w:id="434"/>
    <w:bookmarkStart w:name="z472" w:id="435"/>
    <w:p>
      <w:pPr>
        <w:spacing w:after="0"/>
        <w:ind w:left="0"/>
        <w:jc w:val="both"/>
      </w:pPr>
      <w:r>
        <w:rPr>
          <w:rFonts w:ascii="Times New Roman"/>
          <w:b w:val="false"/>
          <w:i w:val="false"/>
          <w:color w:val="000000"/>
          <w:sz w:val="28"/>
        </w:rPr>
        <w:t>
      "7470 12 "Расходы по купле-продаже финансовых активов в виде цифровых финансовых активов"</w:t>
      </w:r>
    </w:p>
    <w:bookmarkEnd w:id="435"/>
    <w:bookmarkStart w:name="z473" w:id="436"/>
    <w:p>
      <w:pPr>
        <w:spacing w:after="0"/>
        <w:ind w:left="0"/>
        <w:jc w:val="both"/>
      </w:pPr>
      <w:r>
        <w:rPr>
          <w:rFonts w:ascii="Times New Roman"/>
          <w:b w:val="false"/>
          <w:i w:val="false"/>
          <w:color w:val="000000"/>
          <w:sz w:val="28"/>
        </w:rPr>
        <w:t>
      Назначение счета: Учет сумм расходов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436"/>
    <w:bookmarkStart w:name="z474" w:id="437"/>
    <w:p>
      <w:pPr>
        <w:spacing w:after="0"/>
        <w:ind w:left="0"/>
        <w:jc w:val="both"/>
      </w:pPr>
      <w:r>
        <w:rPr>
          <w:rFonts w:ascii="Times New Roman"/>
          <w:b w:val="false"/>
          <w:i w:val="false"/>
          <w:color w:val="000000"/>
          <w:sz w:val="28"/>
        </w:rPr>
        <w:t>
      По дебету счета проводятся суммы расходов по купле-продаже финансовых активов в виде цифровых финансовых активов.</w:t>
      </w:r>
    </w:p>
    <w:bookmarkEnd w:id="437"/>
    <w:bookmarkStart w:name="z475" w:id="4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438"/>
    <w:bookmarkStart w:name="z476" w:id="439"/>
    <w:p>
      <w:pPr>
        <w:spacing w:after="0"/>
        <w:ind w:left="0"/>
        <w:jc w:val="both"/>
      </w:pPr>
      <w:r>
        <w:rPr>
          <w:rFonts w:ascii="Times New Roman"/>
          <w:b w:val="false"/>
          <w:i w:val="false"/>
          <w:color w:val="000000"/>
          <w:sz w:val="28"/>
        </w:rPr>
        <w:t>
      7470 13 "Расходы от переоценки финансовых активов в виде цифровых финансовых активов"</w:t>
      </w:r>
    </w:p>
    <w:bookmarkEnd w:id="439"/>
    <w:bookmarkStart w:name="z477" w:id="440"/>
    <w:p>
      <w:pPr>
        <w:spacing w:after="0"/>
        <w:ind w:left="0"/>
        <w:jc w:val="both"/>
      </w:pPr>
      <w:r>
        <w:rPr>
          <w:rFonts w:ascii="Times New Roman"/>
          <w:b w:val="false"/>
          <w:i w:val="false"/>
          <w:color w:val="000000"/>
          <w:sz w:val="28"/>
        </w:rPr>
        <w:t>
      Назначение счета: Учет сумм отрицательной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440"/>
    <w:bookmarkStart w:name="z478" w:id="441"/>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активов в виде цифровых финансовых активов.</w:t>
      </w:r>
    </w:p>
    <w:bookmarkEnd w:id="441"/>
    <w:bookmarkStart w:name="z479" w:id="4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442"/>
    <w:bookmarkStart w:name="z480" w:id="443"/>
    <w:p>
      <w:pPr>
        <w:spacing w:after="0"/>
        <w:ind w:left="0"/>
        <w:jc w:val="both"/>
      </w:pPr>
      <w:r>
        <w:rPr>
          <w:rFonts w:ascii="Times New Roman"/>
          <w:b w:val="false"/>
          <w:i w:val="false"/>
          <w:color w:val="000000"/>
          <w:sz w:val="28"/>
        </w:rPr>
        <w:t>
      номера, названия и описания счетов 1140 06, 1140 07, 1140 08, 1140 09, 1140 10, 1290 27, 2030 06, 2030 07, 2030 08, 2030 09, 2030 10, 5440 01, 5470 01, 6150 05, 6240 26, 7440 04, 7470 11 исключить.</w:t>
      </w:r>
    </w:p>
    <w:bookmarkEnd w:id="443"/>
    <w:bookmarkStart w:name="z481" w:id="44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следующие изменения и дополнения:</w:t>
      </w:r>
    </w:p>
    <w:bookmarkEnd w:id="444"/>
    <w:bookmarkStart w:name="z482"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утвержденном указанным постановлением:</w:t>
      </w:r>
    </w:p>
    <w:bookmarkEnd w:id="445"/>
    <w:bookmarkStart w:name="z483"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446"/>
    <w:bookmarkStart w:name="z484"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447"/>
    <w:bookmarkStart w:name="z485" w:id="448"/>
    <w:p>
      <w:pPr>
        <w:spacing w:after="0"/>
        <w:ind w:left="0"/>
        <w:jc w:val="both"/>
      </w:pPr>
      <w:r>
        <w:rPr>
          <w:rFonts w:ascii="Times New Roman"/>
          <w:b w:val="false"/>
          <w:i w:val="false"/>
          <w:color w:val="000000"/>
          <w:sz w:val="28"/>
        </w:rPr>
        <w:t>
      название группы счетов 1060 изложить в следующей редакции:</w:t>
      </w:r>
    </w:p>
    <w:bookmarkEnd w:id="448"/>
    <w:bookmarkStart w:name="z486" w:id="449"/>
    <w:p>
      <w:pPr>
        <w:spacing w:after="0"/>
        <w:ind w:left="0"/>
        <w:jc w:val="both"/>
      </w:pPr>
      <w:r>
        <w:rPr>
          <w:rFonts w:ascii="Times New Roman"/>
          <w:b w:val="false"/>
          <w:i w:val="false"/>
          <w:color w:val="000000"/>
          <w:sz w:val="28"/>
        </w:rPr>
        <w:t>
      "1060 Цифровой теңге и электронные деньги";</w:t>
      </w:r>
    </w:p>
    <w:bookmarkEnd w:id="449"/>
    <w:bookmarkStart w:name="z487" w:id="450"/>
    <w:p>
      <w:pPr>
        <w:spacing w:after="0"/>
        <w:ind w:left="0"/>
        <w:jc w:val="both"/>
      </w:pPr>
      <w:r>
        <w:rPr>
          <w:rFonts w:ascii="Times New Roman"/>
          <w:b w:val="false"/>
          <w:i w:val="false"/>
          <w:color w:val="000000"/>
          <w:sz w:val="28"/>
        </w:rPr>
        <w:t>
      после группы счетов 1200 дополнить группой счетов 1210 следующего содержания:</w:t>
      </w:r>
    </w:p>
    <w:bookmarkEnd w:id="450"/>
    <w:bookmarkStart w:name="z488" w:id="451"/>
    <w:p>
      <w:pPr>
        <w:spacing w:after="0"/>
        <w:ind w:left="0"/>
        <w:jc w:val="both"/>
      </w:pPr>
      <w:r>
        <w:rPr>
          <w:rFonts w:ascii="Times New Roman"/>
          <w:b w:val="false"/>
          <w:i w:val="false"/>
          <w:color w:val="000000"/>
          <w:sz w:val="28"/>
        </w:rPr>
        <w:t>
      "1210 Цифровые финансовые активы";</w:t>
      </w:r>
    </w:p>
    <w:bookmarkEnd w:id="451"/>
    <w:bookmarkStart w:name="z489" w:id="4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52"/>
    <w:bookmarkStart w:name="z490" w:id="453"/>
    <w:p>
      <w:pPr>
        <w:spacing w:after="0"/>
        <w:ind w:left="0"/>
        <w:jc w:val="both"/>
      </w:pPr>
      <w:r>
        <w:rPr>
          <w:rFonts w:ascii="Times New Roman"/>
          <w:b w:val="false"/>
          <w:i w:val="false"/>
          <w:color w:val="000000"/>
          <w:sz w:val="28"/>
        </w:rPr>
        <w:t>
      название группы счетов 2300 изложить в следующей редакции:</w:t>
      </w:r>
    </w:p>
    <w:bookmarkEnd w:id="453"/>
    <w:bookmarkStart w:name="z491" w:id="454"/>
    <w:p>
      <w:pPr>
        <w:spacing w:after="0"/>
        <w:ind w:left="0"/>
        <w:jc w:val="both"/>
      </w:pPr>
      <w:r>
        <w:rPr>
          <w:rFonts w:ascii="Times New Roman"/>
          <w:b w:val="false"/>
          <w:i w:val="false"/>
          <w:color w:val="000000"/>
          <w:sz w:val="28"/>
        </w:rPr>
        <w:t>
      "2300 Выпущенные в обращение ценные бумаги и финансовые обязательства по выпущенным цифровым финансовым активам";</w:t>
      </w:r>
    </w:p>
    <w:bookmarkEnd w:id="454"/>
    <w:bookmarkStart w:name="z492"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455"/>
    <w:bookmarkStart w:name="z493" w:id="456"/>
    <w:p>
      <w:pPr>
        <w:spacing w:after="0"/>
        <w:ind w:left="0"/>
        <w:jc w:val="both"/>
      </w:pPr>
      <w:r>
        <w:rPr>
          <w:rFonts w:ascii="Times New Roman"/>
          <w:b w:val="false"/>
          <w:i w:val="false"/>
          <w:color w:val="000000"/>
          <w:sz w:val="28"/>
        </w:rPr>
        <w:t>
      название группы счетов 4500 изложить в следующей редакции:</w:t>
      </w:r>
    </w:p>
    <w:bookmarkEnd w:id="456"/>
    <w:bookmarkStart w:name="z494" w:id="457"/>
    <w:p>
      <w:pPr>
        <w:spacing w:after="0"/>
        <w:ind w:left="0"/>
        <w:jc w:val="both"/>
      </w:pPr>
      <w:r>
        <w:rPr>
          <w:rFonts w:ascii="Times New Roman"/>
          <w:b w:val="false"/>
          <w:i w:val="false"/>
          <w:color w:val="000000"/>
          <w:sz w:val="28"/>
        </w:rPr>
        <w:t>
      "4500 Доходы по дилинговым операциям и операциям с финансовыми активами в виде цифровых финансовых активов";</w:t>
      </w:r>
    </w:p>
    <w:bookmarkEnd w:id="457"/>
    <w:bookmarkStart w:name="z495"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58"/>
    <w:bookmarkStart w:name="z496" w:id="459"/>
    <w:p>
      <w:pPr>
        <w:spacing w:after="0"/>
        <w:ind w:left="0"/>
        <w:jc w:val="both"/>
      </w:pPr>
      <w:r>
        <w:rPr>
          <w:rFonts w:ascii="Times New Roman"/>
          <w:b w:val="false"/>
          <w:i w:val="false"/>
          <w:color w:val="000000"/>
          <w:sz w:val="28"/>
        </w:rPr>
        <w:t>
      название группы счетов 5500 изложить в следующей редакции:</w:t>
      </w:r>
    </w:p>
    <w:bookmarkEnd w:id="459"/>
    <w:bookmarkStart w:name="z497" w:id="460"/>
    <w:p>
      <w:pPr>
        <w:spacing w:after="0"/>
        <w:ind w:left="0"/>
        <w:jc w:val="both"/>
      </w:pPr>
      <w:r>
        <w:rPr>
          <w:rFonts w:ascii="Times New Roman"/>
          <w:b w:val="false"/>
          <w:i w:val="false"/>
          <w:color w:val="000000"/>
          <w:sz w:val="28"/>
        </w:rPr>
        <w:t>
      "5500 Расходы по дилинговым операциям и операциям с финансовыми активами в виде цифровых финансовых активов";</w:t>
      </w:r>
    </w:p>
    <w:bookmarkEnd w:id="460"/>
    <w:bookmarkStart w:name="z498"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461"/>
    <w:bookmarkStart w:name="z499"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462"/>
    <w:bookmarkStart w:name="z500" w:id="463"/>
    <w:p>
      <w:pPr>
        <w:spacing w:after="0"/>
        <w:ind w:left="0"/>
        <w:jc w:val="both"/>
      </w:pPr>
      <w:r>
        <w:rPr>
          <w:rFonts w:ascii="Times New Roman"/>
          <w:b w:val="false"/>
          <w:i w:val="false"/>
          <w:color w:val="000000"/>
          <w:sz w:val="28"/>
        </w:rPr>
        <w:t>
      название счета 1060 изложить в следующей редакции:</w:t>
      </w:r>
    </w:p>
    <w:bookmarkEnd w:id="463"/>
    <w:bookmarkStart w:name="z501" w:id="464"/>
    <w:p>
      <w:pPr>
        <w:spacing w:after="0"/>
        <w:ind w:left="0"/>
        <w:jc w:val="both"/>
      </w:pPr>
      <w:r>
        <w:rPr>
          <w:rFonts w:ascii="Times New Roman"/>
          <w:b w:val="false"/>
          <w:i w:val="false"/>
          <w:color w:val="000000"/>
          <w:sz w:val="28"/>
        </w:rPr>
        <w:t>
      "1060 Цифровой теңге и электронные деньги";</w:t>
      </w:r>
    </w:p>
    <w:bookmarkEnd w:id="464"/>
    <w:bookmarkStart w:name="z502" w:id="465"/>
    <w:p>
      <w:pPr>
        <w:spacing w:after="0"/>
        <w:ind w:left="0"/>
        <w:jc w:val="both"/>
      </w:pPr>
      <w:r>
        <w:rPr>
          <w:rFonts w:ascii="Times New Roman"/>
          <w:b w:val="false"/>
          <w:i w:val="false"/>
          <w:color w:val="000000"/>
          <w:sz w:val="28"/>
        </w:rPr>
        <w:t>
      название счета 1061 изложить в следующей редакции:</w:t>
      </w:r>
    </w:p>
    <w:bookmarkEnd w:id="465"/>
    <w:bookmarkStart w:name="z503" w:id="466"/>
    <w:p>
      <w:pPr>
        <w:spacing w:after="0"/>
        <w:ind w:left="0"/>
        <w:jc w:val="both"/>
      </w:pPr>
      <w:r>
        <w:rPr>
          <w:rFonts w:ascii="Times New Roman"/>
          <w:b w:val="false"/>
          <w:i w:val="false"/>
          <w:color w:val="000000"/>
          <w:sz w:val="28"/>
        </w:rPr>
        <w:t>
      "1061 Цифровой теңге";</w:t>
      </w:r>
    </w:p>
    <w:bookmarkEnd w:id="466"/>
    <w:bookmarkStart w:name="z504" w:id="467"/>
    <w:p>
      <w:pPr>
        <w:spacing w:after="0"/>
        <w:ind w:left="0"/>
        <w:jc w:val="both"/>
      </w:pPr>
      <w:r>
        <w:rPr>
          <w:rFonts w:ascii="Times New Roman"/>
          <w:b w:val="false"/>
          <w:i w:val="false"/>
          <w:color w:val="000000"/>
          <w:sz w:val="28"/>
        </w:rPr>
        <w:t>
      название счета 1062 изложить в следующей редакции:</w:t>
      </w:r>
    </w:p>
    <w:bookmarkEnd w:id="467"/>
    <w:bookmarkStart w:name="z505" w:id="468"/>
    <w:p>
      <w:pPr>
        <w:spacing w:after="0"/>
        <w:ind w:left="0"/>
        <w:jc w:val="both"/>
      </w:pPr>
      <w:r>
        <w:rPr>
          <w:rFonts w:ascii="Times New Roman"/>
          <w:b w:val="false"/>
          <w:i w:val="false"/>
          <w:color w:val="000000"/>
          <w:sz w:val="28"/>
        </w:rPr>
        <w:t>
      "1062 Электронные деньги";</w:t>
      </w:r>
    </w:p>
    <w:bookmarkEnd w:id="468"/>
    <w:bookmarkStart w:name="z506" w:id="469"/>
    <w:p>
      <w:pPr>
        <w:spacing w:after="0"/>
        <w:ind w:left="0"/>
        <w:jc w:val="both"/>
      </w:pPr>
      <w:r>
        <w:rPr>
          <w:rFonts w:ascii="Times New Roman"/>
          <w:b w:val="false"/>
          <w:i w:val="false"/>
          <w:color w:val="000000"/>
          <w:sz w:val="28"/>
        </w:rPr>
        <w:t>
      после счета 1209 дополнить счетами 1210, 1211 и 1212 следующего содержания:</w:t>
      </w:r>
    </w:p>
    <w:bookmarkEnd w:id="469"/>
    <w:bookmarkStart w:name="z507" w:id="470"/>
    <w:p>
      <w:pPr>
        <w:spacing w:after="0"/>
        <w:ind w:left="0"/>
        <w:jc w:val="both"/>
      </w:pPr>
      <w:r>
        <w:rPr>
          <w:rFonts w:ascii="Times New Roman"/>
          <w:b w:val="false"/>
          <w:i w:val="false"/>
          <w:color w:val="000000"/>
          <w:sz w:val="28"/>
        </w:rPr>
        <w:t>
      "1210 Цифровые финансовые активы</w:t>
      </w:r>
    </w:p>
    <w:bookmarkEnd w:id="470"/>
    <w:bookmarkStart w:name="z508" w:id="471"/>
    <w:p>
      <w:pPr>
        <w:spacing w:after="0"/>
        <w:ind w:left="0"/>
        <w:jc w:val="both"/>
      </w:pPr>
      <w:r>
        <w:rPr>
          <w:rFonts w:ascii="Times New Roman"/>
          <w:b w:val="false"/>
          <w:i w:val="false"/>
          <w:color w:val="000000"/>
          <w:sz w:val="28"/>
        </w:rPr>
        <w:t>
      1211 Цифровые финансовые активы, базовым активом которых выступают деньги (стейблкоин)</w:t>
      </w:r>
    </w:p>
    <w:bookmarkEnd w:id="471"/>
    <w:bookmarkStart w:name="z509" w:id="472"/>
    <w:p>
      <w:pPr>
        <w:spacing w:after="0"/>
        <w:ind w:left="0"/>
        <w:jc w:val="both"/>
      </w:pPr>
      <w:r>
        <w:rPr>
          <w:rFonts w:ascii="Times New Roman"/>
          <w:b w:val="false"/>
          <w:i w:val="false"/>
          <w:color w:val="000000"/>
          <w:sz w:val="28"/>
        </w:rPr>
        <w:t>
      1212 Цифровые финансовые активы, базовым активом которых выступают прочие активы";</w:t>
      </w:r>
    </w:p>
    <w:bookmarkEnd w:id="472"/>
    <w:bookmarkStart w:name="z510" w:id="473"/>
    <w:p>
      <w:pPr>
        <w:spacing w:after="0"/>
        <w:ind w:left="0"/>
        <w:jc w:val="both"/>
      </w:pPr>
      <w:r>
        <w:rPr>
          <w:rFonts w:ascii="Times New Roman"/>
          <w:b w:val="false"/>
          <w:i w:val="false"/>
          <w:color w:val="000000"/>
          <w:sz w:val="28"/>
        </w:rPr>
        <w:t>
      название счета 1859 изложить в следующей редакции, текст на казахском языке не меняется:</w:t>
      </w:r>
    </w:p>
    <w:bookmarkEnd w:id="473"/>
    <w:bookmarkStart w:name="z511" w:id="474"/>
    <w:p>
      <w:pPr>
        <w:spacing w:after="0"/>
        <w:ind w:left="0"/>
        <w:jc w:val="both"/>
      </w:pPr>
      <w:r>
        <w:rPr>
          <w:rFonts w:ascii="Times New Roman"/>
          <w:b w:val="false"/>
          <w:i w:val="false"/>
          <w:color w:val="000000"/>
          <w:sz w:val="28"/>
        </w:rPr>
        <w:t>
      "1859 Контрстоимость иностранной валюты в теңге (длинной валютной позиции)";</w:t>
      </w:r>
    </w:p>
    <w:bookmarkEnd w:id="474"/>
    <w:bookmarkStart w:name="z512" w:id="475"/>
    <w:p>
      <w:pPr>
        <w:spacing w:after="0"/>
        <w:ind w:left="0"/>
        <w:jc w:val="both"/>
      </w:pPr>
      <w:r>
        <w:rPr>
          <w:rFonts w:ascii="Times New Roman"/>
          <w:b w:val="false"/>
          <w:i w:val="false"/>
          <w:color w:val="000000"/>
          <w:sz w:val="28"/>
        </w:rPr>
        <w:t>
      название счета 1874 изложить в следующей редакции, текст на казахском языке не меняется:</w:t>
      </w:r>
    </w:p>
    <w:bookmarkEnd w:id="475"/>
    <w:bookmarkStart w:name="z513" w:id="476"/>
    <w:p>
      <w:pPr>
        <w:spacing w:after="0"/>
        <w:ind w:left="0"/>
        <w:jc w:val="both"/>
      </w:pPr>
      <w:r>
        <w:rPr>
          <w:rFonts w:ascii="Times New Roman"/>
          <w:b w:val="false"/>
          <w:i w:val="false"/>
          <w:color w:val="000000"/>
          <w:sz w:val="28"/>
        </w:rPr>
        <w:t>
      "1874 Контрстоимость аффинированных драгоценных металлов в теңге (длинной позиции по аффинированным драгоценным металлам)";</w:t>
      </w:r>
    </w:p>
    <w:bookmarkEnd w:id="476"/>
    <w:bookmarkStart w:name="z514"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477"/>
    <w:bookmarkStart w:name="z515" w:id="478"/>
    <w:p>
      <w:pPr>
        <w:spacing w:after="0"/>
        <w:ind w:left="0"/>
        <w:jc w:val="both"/>
      </w:pPr>
      <w:r>
        <w:rPr>
          <w:rFonts w:ascii="Times New Roman"/>
          <w:b w:val="false"/>
          <w:i w:val="false"/>
          <w:color w:val="000000"/>
          <w:sz w:val="28"/>
        </w:rPr>
        <w:t>
      после счета 2245 дополнить счетом 2246 следующего содержания:</w:t>
      </w:r>
    </w:p>
    <w:bookmarkEnd w:id="478"/>
    <w:bookmarkStart w:name="z516" w:id="479"/>
    <w:p>
      <w:pPr>
        <w:spacing w:after="0"/>
        <w:ind w:left="0"/>
        <w:jc w:val="both"/>
      </w:pPr>
      <w:r>
        <w:rPr>
          <w:rFonts w:ascii="Times New Roman"/>
          <w:b w:val="false"/>
          <w:i w:val="false"/>
          <w:color w:val="000000"/>
          <w:sz w:val="28"/>
        </w:rPr>
        <w:t>
      "2246 Коммерческий кредит, полученный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479"/>
    <w:bookmarkStart w:name="z517" w:id="480"/>
    <w:p>
      <w:pPr>
        <w:spacing w:after="0"/>
        <w:ind w:left="0"/>
        <w:jc w:val="both"/>
      </w:pPr>
      <w:r>
        <w:rPr>
          <w:rFonts w:ascii="Times New Roman"/>
          <w:b w:val="false"/>
          <w:i w:val="false"/>
          <w:color w:val="000000"/>
          <w:sz w:val="28"/>
        </w:rPr>
        <w:t>
      после счета 2306 дополнить счетом 2307 следующего содержания:</w:t>
      </w:r>
    </w:p>
    <w:bookmarkEnd w:id="480"/>
    <w:bookmarkStart w:name="z518" w:id="481"/>
    <w:p>
      <w:pPr>
        <w:spacing w:after="0"/>
        <w:ind w:left="0"/>
        <w:jc w:val="both"/>
      </w:pPr>
      <w:r>
        <w:rPr>
          <w:rFonts w:ascii="Times New Roman"/>
          <w:b w:val="false"/>
          <w:i w:val="false"/>
          <w:color w:val="000000"/>
          <w:sz w:val="28"/>
        </w:rPr>
        <w:t>
      "2307 Финансовые обязательства по выпущенным цифровым финансовым активам";</w:t>
      </w:r>
    </w:p>
    <w:bookmarkEnd w:id="481"/>
    <w:bookmarkStart w:name="z519" w:id="482"/>
    <w:p>
      <w:pPr>
        <w:spacing w:after="0"/>
        <w:ind w:left="0"/>
        <w:jc w:val="both"/>
      </w:pPr>
      <w:r>
        <w:rPr>
          <w:rFonts w:ascii="Times New Roman"/>
          <w:b w:val="false"/>
          <w:i w:val="false"/>
          <w:color w:val="000000"/>
          <w:sz w:val="28"/>
        </w:rPr>
        <w:t>
      название счета 2859 изложить в следующей редакции, текст на казахском языке не меняется:</w:t>
      </w:r>
    </w:p>
    <w:bookmarkEnd w:id="482"/>
    <w:bookmarkStart w:name="z520" w:id="483"/>
    <w:p>
      <w:pPr>
        <w:spacing w:after="0"/>
        <w:ind w:left="0"/>
        <w:jc w:val="both"/>
      </w:pPr>
      <w:r>
        <w:rPr>
          <w:rFonts w:ascii="Times New Roman"/>
          <w:b w:val="false"/>
          <w:i w:val="false"/>
          <w:color w:val="000000"/>
          <w:sz w:val="28"/>
        </w:rPr>
        <w:t>
      "2859 Контрстоимость иностранной валюты в теңге (короткой валютной позиции)";</w:t>
      </w:r>
    </w:p>
    <w:bookmarkEnd w:id="483"/>
    <w:bookmarkStart w:name="z521" w:id="484"/>
    <w:p>
      <w:pPr>
        <w:spacing w:after="0"/>
        <w:ind w:left="0"/>
        <w:jc w:val="both"/>
      </w:pPr>
      <w:r>
        <w:rPr>
          <w:rFonts w:ascii="Times New Roman"/>
          <w:b w:val="false"/>
          <w:i w:val="false"/>
          <w:color w:val="000000"/>
          <w:sz w:val="28"/>
        </w:rPr>
        <w:t>
      название счета 2873 изложить в следующей редакции, текст на казахском языке не меняется:</w:t>
      </w:r>
    </w:p>
    <w:bookmarkEnd w:id="484"/>
    <w:bookmarkStart w:name="z522" w:id="485"/>
    <w:p>
      <w:pPr>
        <w:spacing w:after="0"/>
        <w:ind w:left="0"/>
        <w:jc w:val="both"/>
      </w:pPr>
      <w:r>
        <w:rPr>
          <w:rFonts w:ascii="Times New Roman"/>
          <w:b w:val="false"/>
          <w:i w:val="false"/>
          <w:color w:val="000000"/>
          <w:sz w:val="28"/>
        </w:rPr>
        <w:t>
      "2873 Контрстоимость аффинированных драгоценных металлов в теңге (короткой позиции по аффинированным драгоценным металлам)";</w:t>
      </w:r>
    </w:p>
    <w:bookmarkEnd w:id="485"/>
    <w:bookmarkStart w:name="z523"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486"/>
    <w:bookmarkStart w:name="z524" w:id="487"/>
    <w:p>
      <w:pPr>
        <w:spacing w:after="0"/>
        <w:ind w:left="0"/>
        <w:jc w:val="both"/>
      </w:pPr>
      <w:r>
        <w:rPr>
          <w:rFonts w:ascii="Times New Roman"/>
          <w:b w:val="false"/>
          <w:i w:val="false"/>
          <w:color w:val="000000"/>
          <w:sz w:val="28"/>
        </w:rPr>
        <w:t>
      после счета 4510 дополнить счетами 4520 и 4521 следующего содержания:</w:t>
      </w:r>
    </w:p>
    <w:bookmarkEnd w:id="487"/>
    <w:bookmarkStart w:name="z525" w:id="488"/>
    <w:p>
      <w:pPr>
        <w:spacing w:after="0"/>
        <w:ind w:left="0"/>
        <w:jc w:val="both"/>
      </w:pPr>
      <w:r>
        <w:rPr>
          <w:rFonts w:ascii="Times New Roman"/>
          <w:b w:val="false"/>
          <w:i w:val="false"/>
          <w:color w:val="000000"/>
          <w:sz w:val="28"/>
        </w:rPr>
        <w:t>
      "4520 Доходы по купле-продаже финансовых активов в виде цифровых финансовых активов</w:t>
      </w:r>
    </w:p>
    <w:bookmarkEnd w:id="488"/>
    <w:bookmarkStart w:name="z526" w:id="489"/>
    <w:p>
      <w:pPr>
        <w:spacing w:after="0"/>
        <w:ind w:left="0"/>
        <w:jc w:val="both"/>
      </w:pPr>
      <w:r>
        <w:rPr>
          <w:rFonts w:ascii="Times New Roman"/>
          <w:b w:val="false"/>
          <w:i w:val="false"/>
          <w:color w:val="000000"/>
          <w:sz w:val="28"/>
        </w:rPr>
        <w:t>
      4521 Доходы от переоценки финансовых активов в виде цифровых финансовых активов";</w:t>
      </w:r>
    </w:p>
    <w:bookmarkEnd w:id="489"/>
    <w:bookmarkStart w:name="z527" w:id="490"/>
    <w:p>
      <w:pPr>
        <w:spacing w:after="0"/>
        <w:ind w:left="0"/>
        <w:jc w:val="both"/>
      </w:pPr>
      <w:r>
        <w:rPr>
          <w:rFonts w:ascii="Times New Roman"/>
          <w:b w:val="false"/>
          <w:i w:val="false"/>
          <w:color w:val="000000"/>
          <w:sz w:val="28"/>
        </w:rPr>
        <w:t>
      название счета 4705 изложить в следующей редакции, текст на казахском языке не меняется:</w:t>
      </w:r>
    </w:p>
    <w:bookmarkEnd w:id="490"/>
    <w:bookmarkStart w:name="z528" w:id="491"/>
    <w:p>
      <w:pPr>
        <w:spacing w:after="0"/>
        <w:ind w:left="0"/>
        <w:jc w:val="both"/>
      </w:pPr>
      <w:r>
        <w:rPr>
          <w:rFonts w:ascii="Times New Roman"/>
          <w:b w:val="false"/>
          <w:i w:val="false"/>
          <w:color w:val="000000"/>
          <w:sz w:val="28"/>
        </w:rPr>
        <w:t>
      "4705 Доход от переоценки займов в теңге с фиксацией валютного эквивалента займов";</w:t>
      </w:r>
    </w:p>
    <w:bookmarkEnd w:id="491"/>
    <w:bookmarkStart w:name="z529" w:id="492"/>
    <w:p>
      <w:pPr>
        <w:spacing w:after="0"/>
        <w:ind w:left="0"/>
        <w:jc w:val="both"/>
      </w:pPr>
      <w:r>
        <w:rPr>
          <w:rFonts w:ascii="Times New Roman"/>
          <w:b w:val="false"/>
          <w:i w:val="false"/>
          <w:color w:val="000000"/>
          <w:sz w:val="28"/>
        </w:rPr>
        <w:t>
      название счета 4707 изложить в следующей редакции, текст на казахском языке не меняется:</w:t>
      </w:r>
    </w:p>
    <w:bookmarkEnd w:id="492"/>
    <w:bookmarkStart w:name="z530" w:id="493"/>
    <w:p>
      <w:pPr>
        <w:spacing w:after="0"/>
        <w:ind w:left="0"/>
        <w:jc w:val="both"/>
      </w:pPr>
      <w:r>
        <w:rPr>
          <w:rFonts w:ascii="Times New Roman"/>
          <w:b w:val="false"/>
          <w:i w:val="false"/>
          <w:color w:val="000000"/>
          <w:sz w:val="28"/>
        </w:rPr>
        <w:t>
      "4707 Доход от переоценки вкладов в теңге с фиксацией валютного эквивалента вкладов";</w:t>
      </w:r>
    </w:p>
    <w:bookmarkEnd w:id="493"/>
    <w:bookmarkStart w:name="z531"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494"/>
    <w:bookmarkStart w:name="z532" w:id="495"/>
    <w:p>
      <w:pPr>
        <w:spacing w:after="0"/>
        <w:ind w:left="0"/>
        <w:jc w:val="both"/>
      </w:pPr>
      <w:r>
        <w:rPr>
          <w:rFonts w:ascii="Times New Roman"/>
          <w:b w:val="false"/>
          <w:i w:val="false"/>
          <w:color w:val="000000"/>
          <w:sz w:val="28"/>
        </w:rPr>
        <w:t>
      после счета 5091 дополнить счетом 5092 следующего содержания:</w:t>
      </w:r>
    </w:p>
    <w:bookmarkEnd w:id="495"/>
    <w:bookmarkStart w:name="z533" w:id="496"/>
    <w:p>
      <w:pPr>
        <w:spacing w:after="0"/>
        <w:ind w:left="0"/>
        <w:jc w:val="both"/>
      </w:pPr>
      <w:r>
        <w:rPr>
          <w:rFonts w:ascii="Times New Roman"/>
          <w:b w:val="false"/>
          <w:i w:val="false"/>
          <w:color w:val="000000"/>
          <w:sz w:val="28"/>
        </w:rPr>
        <w:t>
      "5092 Расходы, связанные с выплатой вознаграждения по коммерческим кредитам, полученным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496"/>
    <w:bookmarkStart w:name="z534" w:id="497"/>
    <w:p>
      <w:pPr>
        <w:spacing w:after="0"/>
        <w:ind w:left="0"/>
        <w:jc w:val="both"/>
      </w:pPr>
      <w:r>
        <w:rPr>
          <w:rFonts w:ascii="Times New Roman"/>
          <w:b w:val="false"/>
          <w:i w:val="false"/>
          <w:color w:val="000000"/>
          <w:sz w:val="28"/>
        </w:rPr>
        <w:t>
      после счета 5510 дополнить счетами 5520 и 5521 следующего содержания:</w:t>
      </w:r>
    </w:p>
    <w:bookmarkEnd w:id="497"/>
    <w:bookmarkStart w:name="z535" w:id="498"/>
    <w:p>
      <w:pPr>
        <w:spacing w:after="0"/>
        <w:ind w:left="0"/>
        <w:jc w:val="both"/>
      </w:pPr>
      <w:r>
        <w:rPr>
          <w:rFonts w:ascii="Times New Roman"/>
          <w:b w:val="false"/>
          <w:i w:val="false"/>
          <w:color w:val="000000"/>
          <w:sz w:val="28"/>
        </w:rPr>
        <w:t>
      "5520 Расходы по купле-продаже финансовых активов в виде цифровых финансовых активов</w:t>
      </w:r>
    </w:p>
    <w:bookmarkEnd w:id="498"/>
    <w:bookmarkStart w:name="z536" w:id="499"/>
    <w:p>
      <w:pPr>
        <w:spacing w:after="0"/>
        <w:ind w:left="0"/>
        <w:jc w:val="both"/>
      </w:pPr>
      <w:r>
        <w:rPr>
          <w:rFonts w:ascii="Times New Roman"/>
          <w:b w:val="false"/>
          <w:i w:val="false"/>
          <w:color w:val="000000"/>
          <w:sz w:val="28"/>
        </w:rPr>
        <w:t>
      5521 Расходы от переоценки финансовых активов в виде цифровых финансовых активов";</w:t>
      </w:r>
    </w:p>
    <w:bookmarkEnd w:id="499"/>
    <w:bookmarkStart w:name="z537" w:id="500"/>
    <w:p>
      <w:pPr>
        <w:spacing w:after="0"/>
        <w:ind w:left="0"/>
        <w:jc w:val="both"/>
      </w:pPr>
      <w:r>
        <w:rPr>
          <w:rFonts w:ascii="Times New Roman"/>
          <w:b w:val="false"/>
          <w:i w:val="false"/>
          <w:color w:val="000000"/>
          <w:sz w:val="28"/>
        </w:rPr>
        <w:t>
      название счета 5705 изложить в следующей редакции, текст на казахском языке не меняется:</w:t>
      </w:r>
    </w:p>
    <w:bookmarkEnd w:id="500"/>
    <w:bookmarkStart w:name="z538" w:id="501"/>
    <w:p>
      <w:pPr>
        <w:spacing w:after="0"/>
        <w:ind w:left="0"/>
        <w:jc w:val="both"/>
      </w:pPr>
      <w:r>
        <w:rPr>
          <w:rFonts w:ascii="Times New Roman"/>
          <w:b w:val="false"/>
          <w:i w:val="false"/>
          <w:color w:val="000000"/>
          <w:sz w:val="28"/>
        </w:rPr>
        <w:t>
      "5705 Расход от переоценки займов в теңге с фиксацией валютного эквивалента займов";</w:t>
      </w:r>
    </w:p>
    <w:bookmarkEnd w:id="501"/>
    <w:bookmarkStart w:name="z539" w:id="502"/>
    <w:p>
      <w:pPr>
        <w:spacing w:after="0"/>
        <w:ind w:left="0"/>
        <w:jc w:val="both"/>
      </w:pPr>
      <w:r>
        <w:rPr>
          <w:rFonts w:ascii="Times New Roman"/>
          <w:b w:val="false"/>
          <w:i w:val="false"/>
          <w:color w:val="000000"/>
          <w:sz w:val="28"/>
        </w:rPr>
        <w:t>
      название счета 5708 изложить в следующей редакции, текст на казахском языке не меняется:</w:t>
      </w:r>
    </w:p>
    <w:bookmarkEnd w:id="502"/>
    <w:bookmarkStart w:name="z540" w:id="503"/>
    <w:p>
      <w:pPr>
        <w:spacing w:after="0"/>
        <w:ind w:left="0"/>
        <w:jc w:val="both"/>
      </w:pPr>
      <w:r>
        <w:rPr>
          <w:rFonts w:ascii="Times New Roman"/>
          <w:b w:val="false"/>
          <w:i w:val="false"/>
          <w:color w:val="000000"/>
          <w:sz w:val="28"/>
        </w:rPr>
        <w:t>
      "5708 Расход от переоценки вкладов в теңге с фиксацией валютного эквивалента вкладов";</w:t>
      </w:r>
    </w:p>
    <w:bookmarkEnd w:id="503"/>
    <w:bookmarkStart w:name="z541"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504"/>
    <w:bookmarkStart w:name="z542" w:id="505"/>
    <w:p>
      <w:pPr>
        <w:spacing w:after="0"/>
        <w:ind w:left="0"/>
        <w:jc w:val="both"/>
      </w:pPr>
      <w:r>
        <w:rPr>
          <w:rFonts w:ascii="Times New Roman"/>
          <w:b w:val="false"/>
          <w:i w:val="false"/>
          <w:color w:val="000000"/>
          <w:sz w:val="28"/>
        </w:rPr>
        <w:t>
      после счета 7713 дополнить счетом 7714 следующего содержания:</w:t>
      </w:r>
    </w:p>
    <w:bookmarkEnd w:id="505"/>
    <w:bookmarkStart w:name="z543" w:id="506"/>
    <w:p>
      <w:pPr>
        <w:spacing w:after="0"/>
        <w:ind w:left="0"/>
        <w:jc w:val="both"/>
      </w:pPr>
      <w:r>
        <w:rPr>
          <w:rFonts w:ascii="Times New Roman"/>
          <w:b w:val="false"/>
          <w:i w:val="false"/>
          <w:color w:val="000000"/>
          <w:sz w:val="28"/>
        </w:rPr>
        <w:t>
      "7714 Финансовые активы клиентов в виде цифровых финансовых активов";</w:t>
      </w:r>
    </w:p>
    <w:bookmarkEnd w:id="506"/>
    <w:bookmarkStart w:name="z544"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507"/>
    <w:bookmarkStart w:name="z545"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508"/>
    <w:bookmarkStart w:name="z546" w:id="509"/>
    <w:p>
      <w:pPr>
        <w:spacing w:after="0"/>
        <w:ind w:left="0"/>
        <w:jc w:val="both"/>
      </w:pPr>
      <w:r>
        <w:rPr>
          <w:rFonts w:ascii="Times New Roman"/>
          <w:b w:val="false"/>
          <w:i w:val="false"/>
          <w:color w:val="000000"/>
          <w:sz w:val="28"/>
        </w:rPr>
        <w:t>
      номер, название и описание счета 1061 изложить в следующей редакции:</w:t>
      </w:r>
    </w:p>
    <w:bookmarkEnd w:id="509"/>
    <w:bookmarkStart w:name="z547" w:id="510"/>
    <w:p>
      <w:pPr>
        <w:spacing w:after="0"/>
        <w:ind w:left="0"/>
        <w:jc w:val="both"/>
      </w:pPr>
      <w:r>
        <w:rPr>
          <w:rFonts w:ascii="Times New Roman"/>
          <w:b w:val="false"/>
          <w:i w:val="false"/>
          <w:color w:val="000000"/>
          <w:sz w:val="28"/>
        </w:rPr>
        <w:t>
      "1061. Цифровой теңге (активный).</w:t>
      </w:r>
    </w:p>
    <w:bookmarkEnd w:id="510"/>
    <w:bookmarkStart w:name="z548" w:id="511"/>
    <w:p>
      <w:pPr>
        <w:spacing w:after="0"/>
        <w:ind w:left="0"/>
        <w:jc w:val="both"/>
      </w:pPr>
      <w:r>
        <w:rPr>
          <w:rFonts w:ascii="Times New Roman"/>
          <w:b w:val="false"/>
          <w:i w:val="false"/>
          <w:color w:val="000000"/>
          <w:sz w:val="28"/>
        </w:rPr>
        <w:t>
      Назначение счета: Учет сумм приобретенного цифрового теңге.</w:t>
      </w:r>
    </w:p>
    <w:bookmarkEnd w:id="511"/>
    <w:bookmarkStart w:name="z549" w:id="512"/>
    <w:p>
      <w:pPr>
        <w:spacing w:after="0"/>
        <w:ind w:left="0"/>
        <w:jc w:val="both"/>
      </w:pPr>
      <w:r>
        <w:rPr>
          <w:rFonts w:ascii="Times New Roman"/>
          <w:b w:val="false"/>
          <w:i w:val="false"/>
          <w:color w:val="000000"/>
          <w:sz w:val="28"/>
        </w:rPr>
        <w:t>
      По дебету счета проводится сумма приобретенного цифрового теңге.</w:t>
      </w:r>
    </w:p>
    <w:bookmarkEnd w:id="512"/>
    <w:bookmarkStart w:name="z550" w:id="513"/>
    <w:p>
      <w:pPr>
        <w:spacing w:after="0"/>
        <w:ind w:left="0"/>
        <w:jc w:val="both"/>
      </w:pPr>
      <w:r>
        <w:rPr>
          <w:rFonts w:ascii="Times New Roman"/>
          <w:b w:val="false"/>
          <w:i w:val="false"/>
          <w:color w:val="000000"/>
          <w:sz w:val="28"/>
        </w:rPr>
        <w:t>
      По кредиту счета проводится списание сумм приобретенного цифрового теңге.";</w:t>
      </w:r>
    </w:p>
    <w:bookmarkEnd w:id="513"/>
    <w:bookmarkStart w:name="z551" w:id="514"/>
    <w:p>
      <w:pPr>
        <w:spacing w:after="0"/>
        <w:ind w:left="0"/>
        <w:jc w:val="both"/>
      </w:pPr>
      <w:r>
        <w:rPr>
          <w:rFonts w:ascii="Times New Roman"/>
          <w:b w:val="false"/>
          <w:i w:val="false"/>
          <w:color w:val="000000"/>
          <w:sz w:val="28"/>
        </w:rPr>
        <w:t>
      номер, название и описание счета 1062 изложить в следующей редакции:</w:t>
      </w:r>
    </w:p>
    <w:bookmarkEnd w:id="514"/>
    <w:bookmarkStart w:name="z552" w:id="515"/>
    <w:p>
      <w:pPr>
        <w:spacing w:after="0"/>
        <w:ind w:left="0"/>
        <w:jc w:val="both"/>
      </w:pPr>
      <w:r>
        <w:rPr>
          <w:rFonts w:ascii="Times New Roman"/>
          <w:b w:val="false"/>
          <w:i w:val="false"/>
          <w:color w:val="000000"/>
          <w:sz w:val="28"/>
        </w:rPr>
        <w:t>
      "1062. Электронные деньги (активный).</w:t>
      </w:r>
    </w:p>
    <w:bookmarkEnd w:id="515"/>
    <w:bookmarkStart w:name="z553" w:id="516"/>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Национальным Банком Республики Казахстан, банками и Национальным оператором почты.</w:t>
      </w:r>
    </w:p>
    <w:bookmarkEnd w:id="516"/>
    <w:bookmarkStart w:name="z554" w:id="517"/>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Национальным Банком Республики Казахстан, банками и Национальным оператором почты.</w:t>
      </w:r>
    </w:p>
    <w:bookmarkEnd w:id="517"/>
    <w:bookmarkStart w:name="z555" w:id="518"/>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Национальным Банком Республики Казахстан, банками и Национальным оператором почты.";</w:t>
      </w:r>
    </w:p>
    <w:bookmarkEnd w:id="518"/>
    <w:bookmarkStart w:name="z556" w:id="519"/>
    <w:p>
      <w:pPr>
        <w:spacing w:after="0"/>
        <w:ind w:left="0"/>
        <w:jc w:val="both"/>
      </w:pPr>
      <w:r>
        <w:rPr>
          <w:rFonts w:ascii="Times New Roman"/>
          <w:b w:val="false"/>
          <w:i w:val="false"/>
          <w:color w:val="000000"/>
          <w:sz w:val="28"/>
        </w:rPr>
        <w:t>
      после описания счета 1209 дополнить номерами, названиями и описаниями счетов 1211 и 1212 следующего содержания:</w:t>
      </w:r>
    </w:p>
    <w:bookmarkEnd w:id="519"/>
    <w:bookmarkStart w:name="z557" w:id="520"/>
    <w:p>
      <w:pPr>
        <w:spacing w:after="0"/>
        <w:ind w:left="0"/>
        <w:jc w:val="both"/>
      </w:pPr>
      <w:r>
        <w:rPr>
          <w:rFonts w:ascii="Times New Roman"/>
          <w:b w:val="false"/>
          <w:i w:val="false"/>
          <w:color w:val="000000"/>
          <w:sz w:val="28"/>
        </w:rPr>
        <w:t>
      "1211. Цифровые финансовые активы, базовым активом которых выступают деньги (стейблкоин) (активный).</w:t>
      </w:r>
    </w:p>
    <w:bookmarkEnd w:id="520"/>
    <w:bookmarkStart w:name="z558" w:id="521"/>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деньги (стейблкоин),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21"/>
    <w:bookmarkStart w:name="z559" w:id="522"/>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деньги (стейблкоин).</w:t>
      </w:r>
    </w:p>
    <w:bookmarkEnd w:id="522"/>
    <w:bookmarkStart w:name="z560" w:id="523"/>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деньги (стейблкоин), при их погашении.</w:t>
      </w:r>
    </w:p>
    <w:bookmarkEnd w:id="523"/>
    <w:bookmarkStart w:name="z561" w:id="524"/>
    <w:p>
      <w:pPr>
        <w:spacing w:after="0"/>
        <w:ind w:left="0"/>
        <w:jc w:val="both"/>
      </w:pPr>
      <w:r>
        <w:rPr>
          <w:rFonts w:ascii="Times New Roman"/>
          <w:b w:val="false"/>
          <w:i w:val="false"/>
          <w:color w:val="000000"/>
          <w:sz w:val="28"/>
        </w:rPr>
        <w:t>
      1212. Цифровые финансовые активы, базовым активом которых выступают прочие активы (активный).</w:t>
      </w:r>
    </w:p>
    <w:bookmarkEnd w:id="524"/>
    <w:bookmarkStart w:name="z562" w:id="525"/>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25"/>
    <w:bookmarkStart w:name="z563" w:id="526"/>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w:t>
      </w:r>
    </w:p>
    <w:bookmarkEnd w:id="526"/>
    <w:bookmarkStart w:name="z564" w:id="527"/>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при их погашении.";</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1426</w:t>
      </w:r>
      <w:r>
        <w:rPr>
          <w:rFonts w:ascii="Times New Roman"/>
          <w:b w:val="false"/>
          <w:i w:val="false"/>
          <w:color w:val="000000"/>
          <w:sz w:val="28"/>
        </w:rPr>
        <w:t xml:space="preserve"> изложить в следующей редакции:</w:t>
      </w:r>
    </w:p>
    <w:bookmarkStart w:name="z566" w:id="528"/>
    <w:p>
      <w:pPr>
        <w:spacing w:after="0"/>
        <w:ind w:left="0"/>
        <w:jc w:val="both"/>
      </w:pPr>
      <w:r>
        <w:rPr>
          <w:rFonts w:ascii="Times New Roman"/>
          <w:b w:val="false"/>
          <w:i w:val="false"/>
          <w:color w:val="000000"/>
          <w:sz w:val="28"/>
        </w:rPr>
        <w:t>
      "Назначение счета: Учет сумм требований исламского банка, банка с универсальной банковской лицензией, осуществляющего исламские банковские операции, к клиентам по операциям финансирования торговой деятельности в качестве торгового посредника с предоставлением коммерческого кредита.</w:t>
      </w:r>
    </w:p>
    <w:bookmarkEnd w:id="528"/>
    <w:bookmarkStart w:name="z567" w:id="529"/>
    <w:p>
      <w:pPr>
        <w:spacing w:after="0"/>
        <w:ind w:left="0"/>
        <w:jc w:val="both"/>
      </w:pPr>
      <w:r>
        <w:rPr>
          <w:rFonts w:ascii="Times New Roman"/>
          <w:b w:val="false"/>
          <w:i w:val="false"/>
          <w:color w:val="000000"/>
          <w:sz w:val="28"/>
        </w:rPr>
        <w:t>
      По дебету счета проводятся суммы требований к клиентам по операциям финансирования торговой деятельности в качестве торгового посредника с предоставлением коммерческого кредита.</w:t>
      </w:r>
    </w:p>
    <w:bookmarkEnd w:id="529"/>
    <w:bookmarkStart w:name="z568" w:id="530"/>
    <w:p>
      <w:pPr>
        <w:spacing w:after="0"/>
        <w:ind w:left="0"/>
        <w:jc w:val="both"/>
      </w:pPr>
      <w:r>
        <w:rPr>
          <w:rFonts w:ascii="Times New Roman"/>
          <w:b w:val="false"/>
          <w:i w:val="false"/>
          <w:color w:val="000000"/>
          <w:sz w:val="28"/>
        </w:rPr>
        <w:t>
      По кредиту счета проводится списание сумм требований к клиентам по операциям финансирования торговой деятельности в качестве торгового посредника с предоставлением коммерческого кредита при их погашении клиентом или отнесении их на балансовый счет № 1427.";</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1473</w:t>
      </w:r>
      <w:r>
        <w:rPr>
          <w:rFonts w:ascii="Times New Roman"/>
          <w:b w:val="false"/>
          <w:i w:val="false"/>
          <w:color w:val="000000"/>
          <w:sz w:val="28"/>
        </w:rPr>
        <w:t xml:space="preserve"> изложить в следующей редакции:</w:t>
      </w:r>
    </w:p>
    <w:bookmarkStart w:name="z570" w:id="531"/>
    <w:p>
      <w:pPr>
        <w:spacing w:after="0"/>
        <w:ind w:left="0"/>
        <w:jc w:val="both"/>
      </w:pPr>
      <w:r>
        <w:rPr>
          <w:rFonts w:ascii="Times New Roman"/>
          <w:b w:val="false"/>
          <w:i w:val="false"/>
          <w:color w:val="000000"/>
          <w:sz w:val="28"/>
        </w:rPr>
        <w:t>
      "Назначение счета: Учет сумм инвестиций исламского банка, банка с универсальной банковской лицензией, осуществляющего исламские банковские операции, при финансировании производственной и торговой деятельности путем участия в уставных капиталах юридических лиц и (или) на условиях партнерства.</w:t>
      </w:r>
    </w:p>
    <w:bookmarkEnd w:id="531"/>
    <w:bookmarkStart w:name="z571" w:id="532"/>
    <w:p>
      <w:pPr>
        <w:spacing w:after="0"/>
        <w:ind w:left="0"/>
        <w:jc w:val="both"/>
      </w:pPr>
      <w:r>
        <w:rPr>
          <w:rFonts w:ascii="Times New Roman"/>
          <w:b w:val="false"/>
          <w:i w:val="false"/>
          <w:color w:val="000000"/>
          <w:sz w:val="28"/>
        </w:rPr>
        <w:t>
      По дебету счета проводятся суммы инвестиций, вложенные в уставные капиталы юридических лиц и (или) на условиях партнерства.</w:t>
      </w:r>
    </w:p>
    <w:bookmarkEnd w:id="532"/>
    <w:bookmarkStart w:name="z572" w:id="533"/>
    <w:p>
      <w:pPr>
        <w:spacing w:after="0"/>
        <w:ind w:left="0"/>
        <w:jc w:val="both"/>
      </w:pPr>
      <w:r>
        <w:rPr>
          <w:rFonts w:ascii="Times New Roman"/>
          <w:b w:val="false"/>
          <w:i w:val="false"/>
          <w:color w:val="000000"/>
          <w:sz w:val="28"/>
        </w:rPr>
        <w:t>
      По кредиту счета проводится списание сумм вложенных инвестиций в уставные капиталы юридических лиц и (или) на условиях партнерства.";</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1553</w:t>
      </w:r>
      <w:r>
        <w:rPr>
          <w:rFonts w:ascii="Times New Roman"/>
          <w:b w:val="false"/>
          <w:i w:val="false"/>
          <w:color w:val="000000"/>
          <w:sz w:val="28"/>
        </w:rPr>
        <w:t xml:space="preserve"> изложить в следующей редакции:</w:t>
      </w:r>
    </w:p>
    <w:bookmarkStart w:name="z574" w:id="534"/>
    <w:p>
      <w:pPr>
        <w:spacing w:after="0"/>
        <w:ind w:left="0"/>
        <w:jc w:val="both"/>
      </w:pPr>
      <w:r>
        <w:rPr>
          <w:rFonts w:ascii="Times New Roman"/>
          <w:b w:val="false"/>
          <w:i w:val="false"/>
          <w:color w:val="000000"/>
          <w:sz w:val="28"/>
        </w:rPr>
        <w:t>
      "Назначение счета: Учет сумм требований исламского банка, банка с универсальной банковской лицензией, осуществляющего исламские банковские операции, возникших в связи с досрочным возвратом инвестиционных депозитов клиентам.</w:t>
      </w:r>
    </w:p>
    <w:bookmarkEnd w:id="534"/>
    <w:bookmarkStart w:name="z575" w:id="535"/>
    <w:p>
      <w:pPr>
        <w:spacing w:after="0"/>
        <w:ind w:left="0"/>
        <w:jc w:val="both"/>
      </w:pPr>
      <w:r>
        <w:rPr>
          <w:rFonts w:ascii="Times New Roman"/>
          <w:b w:val="false"/>
          <w:i w:val="false"/>
          <w:color w:val="000000"/>
          <w:sz w:val="28"/>
        </w:rPr>
        <w:t>
      По дебету счета проводятся суммы требований, возникших в связи с досрочным возвратом клиенту инвестиционного депозита по его требованию.</w:t>
      </w:r>
    </w:p>
    <w:bookmarkEnd w:id="535"/>
    <w:bookmarkStart w:name="z576" w:id="536"/>
    <w:p>
      <w:pPr>
        <w:spacing w:after="0"/>
        <w:ind w:left="0"/>
        <w:jc w:val="both"/>
      </w:pPr>
      <w:r>
        <w:rPr>
          <w:rFonts w:ascii="Times New Roman"/>
          <w:b w:val="false"/>
          <w:i w:val="false"/>
          <w:color w:val="000000"/>
          <w:sz w:val="28"/>
        </w:rPr>
        <w:t>
      По кредиту счета проводится списание сумм требований исламского банка, банка с универсальной банковской лицензией, осуществляющего исламские банковские операции, при их получении.";</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1729</w:t>
      </w:r>
      <w:r>
        <w:rPr>
          <w:rFonts w:ascii="Times New Roman"/>
          <w:b w:val="false"/>
          <w:i w:val="false"/>
          <w:color w:val="000000"/>
          <w:sz w:val="28"/>
        </w:rPr>
        <w:t xml:space="preserve"> изложить в следующей редакции:</w:t>
      </w:r>
    </w:p>
    <w:bookmarkStart w:name="z578" w:id="537"/>
    <w:p>
      <w:pPr>
        <w:spacing w:after="0"/>
        <w:ind w:left="0"/>
        <w:jc w:val="both"/>
      </w:pPr>
      <w:r>
        <w:rPr>
          <w:rFonts w:ascii="Times New Roman"/>
          <w:b w:val="false"/>
          <w:i w:val="false"/>
          <w:color w:val="000000"/>
          <w:sz w:val="28"/>
        </w:rPr>
        <w:t>
      "Назначение счета: Учет сумм начисленного вознаграждения исламского банка, банка с универсальной банковской лицензией, осуществляющего исламские банковские операции, в виде части дохода, полученного от использования привлеченных на инвестиционный депозит денег.</w:t>
      </w:r>
    </w:p>
    <w:bookmarkEnd w:id="537"/>
    <w:bookmarkStart w:name="z579" w:id="538"/>
    <w:p>
      <w:pPr>
        <w:spacing w:after="0"/>
        <w:ind w:left="0"/>
        <w:jc w:val="both"/>
      </w:pPr>
      <w:r>
        <w:rPr>
          <w:rFonts w:ascii="Times New Roman"/>
          <w:b w:val="false"/>
          <w:i w:val="false"/>
          <w:color w:val="000000"/>
          <w:sz w:val="28"/>
        </w:rPr>
        <w:t>
      По дебету счета проводятся суммы начисленного вознаграждения от инвестиционного депозита.</w:t>
      </w:r>
    </w:p>
    <w:bookmarkEnd w:id="538"/>
    <w:bookmarkStart w:name="z580" w:id="539"/>
    <w:p>
      <w:pPr>
        <w:spacing w:after="0"/>
        <w:ind w:left="0"/>
        <w:jc w:val="both"/>
      </w:pPr>
      <w:r>
        <w:rPr>
          <w:rFonts w:ascii="Times New Roman"/>
          <w:b w:val="false"/>
          <w:i w:val="false"/>
          <w:color w:val="000000"/>
          <w:sz w:val="28"/>
        </w:rPr>
        <w:t>
      По кредиту счета проводится списание сумм начисленного вознаграждения в случае его получения.";</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1771</w:t>
      </w:r>
      <w:r>
        <w:rPr>
          <w:rFonts w:ascii="Times New Roman"/>
          <w:b w:val="false"/>
          <w:i w:val="false"/>
          <w:color w:val="000000"/>
          <w:sz w:val="28"/>
        </w:rPr>
        <w:t xml:space="preserve"> изложить в следующей редакции:</w:t>
      </w:r>
    </w:p>
    <w:bookmarkStart w:name="z582" w:id="540"/>
    <w:p>
      <w:pPr>
        <w:spacing w:after="0"/>
        <w:ind w:left="0"/>
        <w:jc w:val="both"/>
      </w:pPr>
      <w:r>
        <w:rPr>
          <w:rFonts w:ascii="Times New Roman"/>
          <w:b w:val="false"/>
          <w:i w:val="false"/>
          <w:color w:val="000000"/>
          <w:sz w:val="28"/>
        </w:rPr>
        <w:t>
      "Назначение счета: Учет сумм начисленных доходов исламского банка, банка с универсальной банковской лицензией, осуществляющего исламские банковские операции, по инвестиционной деятельности на условиях аренды.</w:t>
      </w:r>
    </w:p>
    <w:bookmarkEnd w:id="540"/>
    <w:bookmarkStart w:name="z583" w:id="541"/>
    <w:p>
      <w:pPr>
        <w:spacing w:after="0"/>
        <w:ind w:left="0"/>
        <w:jc w:val="both"/>
      </w:pPr>
      <w:r>
        <w:rPr>
          <w:rFonts w:ascii="Times New Roman"/>
          <w:b w:val="false"/>
          <w:i w:val="false"/>
          <w:color w:val="000000"/>
          <w:sz w:val="28"/>
        </w:rPr>
        <w:t>
      По дебету счета проводятся суммы начисленных доходов исламского банка, банка с универсальной банковской лицензией, осуществляющего исламские банковские операции, по инвестиционной деятельности на условиях аренды.</w:t>
      </w:r>
    </w:p>
    <w:bookmarkEnd w:id="541"/>
    <w:bookmarkStart w:name="z584" w:id="542"/>
    <w:p>
      <w:pPr>
        <w:spacing w:after="0"/>
        <w:ind w:left="0"/>
        <w:jc w:val="both"/>
      </w:pPr>
      <w:r>
        <w:rPr>
          <w:rFonts w:ascii="Times New Roman"/>
          <w:b w:val="false"/>
          <w:i w:val="false"/>
          <w:color w:val="000000"/>
          <w:sz w:val="28"/>
        </w:rPr>
        <w:t>
      По кредиту счета проводится списание сумм начисленных доходов исламского банка, банка с универсальной банковской лицензией, осуществляющего исламские банковские операции, по инвестиционной деятельности на условиях аренды.";</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1859 изложить в следующей редакции, текст на казахском языке не меняется:</w:t>
      </w:r>
    </w:p>
    <w:bookmarkStart w:name="z586" w:id="543"/>
    <w:p>
      <w:pPr>
        <w:spacing w:after="0"/>
        <w:ind w:left="0"/>
        <w:jc w:val="both"/>
      </w:pPr>
      <w:r>
        <w:rPr>
          <w:rFonts w:ascii="Times New Roman"/>
          <w:b w:val="false"/>
          <w:i w:val="false"/>
          <w:color w:val="000000"/>
          <w:sz w:val="28"/>
        </w:rPr>
        <w:t>
      "1859. Контрстоимость иностранной валюты в теңге (длинной валютной позиции) (активный).</w:t>
      </w:r>
    </w:p>
    <w:bookmarkEnd w:id="543"/>
    <w:bookmarkStart w:name="z587" w:id="544"/>
    <w:p>
      <w:pPr>
        <w:spacing w:after="0"/>
        <w:ind w:left="0"/>
        <w:jc w:val="both"/>
      </w:pPr>
      <w:r>
        <w:rPr>
          <w:rFonts w:ascii="Times New Roman"/>
          <w:b w:val="false"/>
          <w:i w:val="false"/>
          <w:color w:val="000000"/>
          <w:sz w:val="28"/>
        </w:rPr>
        <w:t>
      Назначение счета: Учет сумм контрстоимости иностранной валюты в теңге, учитываемых на балансовом счете № 2858.</w:t>
      </w:r>
    </w:p>
    <w:bookmarkEnd w:id="544"/>
    <w:bookmarkStart w:name="z588" w:id="545"/>
    <w:p>
      <w:pPr>
        <w:spacing w:after="0"/>
        <w:ind w:left="0"/>
        <w:jc w:val="both"/>
      </w:pPr>
      <w:r>
        <w:rPr>
          <w:rFonts w:ascii="Times New Roman"/>
          <w:b w:val="false"/>
          <w:i w:val="false"/>
          <w:color w:val="000000"/>
          <w:sz w:val="28"/>
        </w:rPr>
        <w:t>
      По дебету счета проводятся суммы контрстоимости иностранной валюты в теңге при ее покупке или получении.</w:t>
      </w:r>
    </w:p>
    <w:bookmarkEnd w:id="545"/>
    <w:bookmarkStart w:name="z589" w:id="546"/>
    <w:p>
      <w:pPr>
        <w:spacing w:after="0"/>
        <w:ind w:left="0"/>
        <w:jc w:val="both"/>
      </w:pPr>
      <w:r>
        <w:rPr>
          <w:rFonts w:ascii="Times New Roman"/>
          <w:b w:val="false"/>
          <w:i w:val="false"/>
          <w:color w:val="000000"/>
          <w:sz w:val="28"/>
        </w:rPr>
        <w:t>
      По кредиту счета проводится списание сумм контрстоимости иностранной валюты в теңге при ее продаже или израсходовании.";</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xml:space="preserve"> и название счета 1874 изложить в следующей редакции, текст на казахском языке не меняется:</w:t>
      </w:r>
    </w:p>
    <w:bookmarkStart w:name="z591" w:id="547"/>
    <w:p>
      <w:pPr>
        <w:spacing w:after="0"/>
        <w:ind w:left="0"/>
        <w:jc w:val="both"/>
      </w:pPr>
      <w:r>
        <w:rPr>
          <w:rFonts w:ascii="Times New Roman"/>
          <w:b w:val="false"/>
          <w:i w:val="false"/>
          <w:color w:val="000000"/>
          <w:sz w:val="28"/>
        </w:rPr>
        <w:t>
      "1874. Контрстоимость аффинированных драгоценных металлов в теңге (длинной позиции по аффинированным драгоценным металлам) (активный).";</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2245</w:t>
      </w:r>
      <w:r>
        <w:rPr>
          <w:rFonts w:ascii="Times New Roman"/>
          <w:b w:val="false"/>
          <w:i w:val="false"/>
          <w:color w:val="000000"/>
          <w:sz w:val="28"/>
        </w:rPr>
        <w:t xml:space="preserve"> дополнить номером, названием и описанием счета 2246 следующего содержания:</w:t>
      </w:r>
    </w:p>
    <w:bookmarkStart w:name="z593" w:id="548"/>
    <w:p>
      <w:pPr>
        <w:spacing w:after="0"/>
        <w:ind w:left="0"/>
        <w:jc w:val="both"/>
      </w:pPr>
      <w:r>
        <w:rPr>
          <w:rFonts w:ascii="Times New Roman"/>
          <w:b w:val="false"/>
          <w:i w:val="false"/>
          <w:color w:val="000000"/>
          <w:sz w:val="28"/>
        </w:rPr>
        <w:t>
      "2246. Коммерческий кредит, полученный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(пассивный).</w:t>
      </w:r>
    </w:p>
    <w:bookmarkEnd w:id="548"/>
    <w:bookmarkStart w:name="z594" w:id="549"/>
    <w:p>
      <w:pPr>
        <w:spacing w:after="0"/>
        <w:ind w:left="0"/>
        <w:jc w:val="both"/>
      </w:pPr>
      <w:r>
        <w:rPr>
          <w:rFonts w:ascii="Times New Roman"/>
          <w:b w:val="false"/>
          <w:i w:val="false"/>
          <w:color w:val="000000"/>
          <w:sz w:val="28"/>
        </w:rPr>
        <w:t>
      Назначение счета: Учет сумм обязательств по операциям финансирования, привлекаемых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w:t>
      </w:r>
    </w:p>
    <w:bookmarkEnd w:id="549"/>
    <w:bookmarkStart w:name="z595" w:id="550"/>
    <w:p>
      <w:pPr>
        <w:spacing w:after="0"/>
        <w:ind w:left="0"/>
        <w:jc w:val="both"/>
      </w:pPr>
      <w:r>
        <w:rPr>
          <w:rFonts w:ascii="Times New Roman"/>
          <w:b w:val="false"/>
          <w:i w:val="false"/>
          <w:color w:val="000000"/>
          <w:sz w:val="28"/>
        </w:rPr>
        <w:t>
      По кредиту счета проводятся суммы обязательств по операциям финансирования, привлекаемых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w:t>
      </w:r>
    </w:p>
    <w:bookmarkEnd w:id="550"/>
    <w:bookmarkStart w:name="z596" w:id="551"/>
    <w:p>
      <w:pPr>
        <w:spacing w:after="0"/>
        <w:ind w:left="0"/>
        <w:jc w:val="both"/>
      </w:pPr>
      <w:r>
        <w:rPr>
          <w:rFonts w:ascii="Times New Roman"/>
          <w:b w:val="false"/>
          <w:i w:val="false"/>
          <w:color w:val="000000"/>
          <w:sz w:val="28"/>
        </w:rPr>
        <w:t>
      По дебету счета проводится списание сумм обязательств по операциям финансирования, привлекаемых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 при их погашении клиентом.";</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2306</w:t>
      </w:r>
      <w:r>
        <w:rPr>
          <w:rFonts w:ascii="Times New Roman"/>
          <w:b w:val="false"/>
          <w:i w:val="false"/>
          <w:color w:val="000000"/>
          <w:sz w:val="28"/>
        </w:rPr>
        <w:t xml:space="preserve"> дополнить номером, названием и описанием счета 2307 следующего содержания:</w:t>
      </w:r>
    </w:p>
    <w:bookmarkStart w:name="z598" w:id="552"/>
    <w:p>
      <w:pPr>
        <w:spacing w:after="0"/>
        <w:ind w:left="0"/>
        <w:jc w:val="both"/>
      </w:pPr>
      <w:r>
        <w:rPr>
          <w:rFonts w:ascii="Times New Roman"/>
          <w:b w:val="false"/>
          <w:i w:val="false"/>
          <w:color w:val="000000"/>
          <w:sz w:val="28"/>
        </w:rPr>
        <w:t>
      "2307. Финансовые обязательства по выпущенным цифровым финансовым активам (пассивный).</w:t>
      </w:r>
    </w:p>
    <w:bookmarkEnd w:id="552"/>
    <w:bookmarkStart w:name="z599" w:id="553"/>
    <w:p>
      <w:pPr>
        <w:spacing w:after="0"/>
        <w:ind w:left="0"/>
        <w:jc w:val="both"/>
      </w:pPr>
      <w:r>
        <w:rPr>
          <w:rFonts w:ascii="Times New Roman"/>
          <w:b w:val="false"/>
          <w:i w:val="false"/>
          <w:color w:val="000000"/>
          <w:sz w:val="28"/>
        </w:rPr>
        <w:t>
      Назначение счета: Учет стоимости финансовых обязательств по цифровым финансовым активам, выпущенным в обращение, за исключением финансовых обязательств по финансовым активам, выпущенным в электронно-цифровой форме на цифровой платформе оператора платформы цифровых финансовых активов.</w:t>
      </w:r>
    </w:p>
    <w:bookmarkEnd w:id="553"/>
    <w:bookmarkStart w:name="z600" w:id="554"/>
    <w:p>
      <w:pPr>
        <w:spacing w:after="0"/>
        <w:ind w:left="0"/>
        <w:jc w:val="both"/>
      </w:pPr>
      <w:r>
        <w:rPr>
          <w:rFonts w:ascii="Times New Roman"/>
          <w:b w:val="false"/>
          <w:i w:val="false"/>
          <w:color w:val="000000"/>
          <w:sz w:val="28"/>
        </w:rPr>
        <w:t>
      По кредиту счета проводится стоимость финансовых обязательств по цифровым финансовым активам, выпущенным в обращение.</w:t>
      </w:r>
    </w:p>
    <w:bookmarkEnd w:id="554"/>
    <w:bookmarkStart w:name="z601" w:id="555"/>
    <w:p>
      <w:pPr>
        <w:spacing w:after="0"/>
        <w:ind w:left="0"/>
        <w:jc w:val="both"/>
      </w:pPr>
      <w:r>
        <w:rPr>
          <w:rFonts w:ascii="Times New Roman"/>
          <w:b w:val="false"/>
          <w:i w:val="false"/>
          <w:color w:val="000000"/>
          <w:sz w:val="28"/>
        </w:rPr>
        <w:t>
      По дебету счета проводится списание стоимости финансовых обязательств по выпущенным цифровым финансовым активам при их погашении.";</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2859 изложить в следующей редакции, текст на казахском языке не меняется:</w:t>
      </w:r>
    </w:p>
    <w:bookmarkStart w:name="z603" w:id="556"/>
    <w:p>
      <w:pPr>
        <w:spacing w:after="0"/>
        <w:ind w:left="0"/>
        <w:jc w:val="both"/>
      </w:pPr>
      <w:r>
        <w:rPr>
          <w:rFonts w:ascii="Times New Roman"/>
          <w:b w:val="false"/>
          <w:i w:val="false"/>
          <w:color w:val="000000"/>
          <w:sz w:val="28"/>
        </w:rPr>
        <w:t>
      "2859. Контрстоимость иностранной валюты в теңге (короткой валютной позиции) (пассивный).</w:t>
      </w:r>
    </w:p>
    <w:bookmarkEnd w:id="556"/>
    <w:bookmarkStart w:name="z604" w:id="557"/>
    <w:p>
      <w:pPr>
        <w:spacing w:after="0"/>
        <w:ind w:left="0"/>
        <w:jc w:val="both"/>
      </w:pPr>
      <w:r>
        <w:rPr>
          <w:rFonts w:ascii="Times New Roman"/>
          <w:b w:val="false"/>
          <w:i w:val="false"/>
          <w:color w:val="000000"/>
          <w:sz w:val="28"/>
        </w:rPr>
        <w:t>
      Назначение счета: Учет сумм контрстоимости иностранной валюты в теңге, учитываемых на балансовом счете № 1858.</w:t>
      </w:r>
    </w:p>
    <w:bookmarkEnd w:id="557"/>
    <w:bookmarkStart w:name="z605" w:id="558"/>
    <w:p>
      <w:pPr>
        <w:spacing w:after="0"/>
        <w:ind w:left="0"/>
        <w:jc w:val="both"/>
      </w:pPr>
      <w:r>
        <w:rPr>
          <w:rFonts w:ascii="Times New Roman"/>
          <w:b w:val="false"/>
          <w:i w:val="false"/>
          <w:color w:val="000000"/>
          <w:sz w:val="28"/>
        </w:rPr>
        <w:t>
      По кредиту счета проводятся суммы контрстоимости иностранной валюты в теңге при ее продаже или израсходовании.</w:t>
      </w:r>
    </w:p>
    <w:bookmarkEnd w:id="558"/>
    <w:bookmarkStart w:name="z606" w:id="559"/>
    <w:p>
      <w:pPr>
        <w:spacing w:after="0"/>
        <w:ind w:left="0"/>
        <w:jc w:val="both"/>
      </w:pPr>
      <w:r>
        <w:rPr>
          <w:rFonts w:ascii="Times New Roman"/>
          <w:b w:val="false"/>
          <w:i w:val="false"/>
          <w:color w:val="000000"/>
          <w:sz w:val="28"/>
        </w:rPr>
        <w:t>
      По дебету счета проводится списание сумм контрстоимости иностранной валюты в теңге при ее покупке или получении.";</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2871</w:t>
      </w:r>
      <w:r>
        <w:rPr>
          <w:rFonts w:ascii="Times New Roman"/>
          <w:b w:val="false"/>
          <w:i w:val="false"/>
          <w:color w:val="000000"/>
          <w:sz w:val="28"/>
        </w:rPr>
        <w:t xml:space="preserve"> изложить в следующей редакции:</w:t>
      </w:r>
    </w:p>
    <w:bookmarkStart w:name="z608" w:id="560"/>
    <w:p>
      <w:pPr>
        <w:spacing w:after="0"/>
        <w:ind w:left="0"/>
        <w:jc w:val="both"/>
      </w:pPr>
      <w:r>
        <w:rPr>
          <w:rFonts w:ascii="Times New Roman"/>
          <w:b w:val="false"/>
          <w:i w:val="false"/>
          <w:color w:val="000000"/>
          <w:sz w:val="28"/>
        </w:rPr>
        <w:t>
      "Назначение счета: Учет сумм, предназначенных исламским банком, банком с универсальной банковской лицензией, осуществляющим исламские банковские операции, для осуществления благотворительных выплат.</w:t>
      </w:r>
    </w:p>
    <w:bookmarkEnd w:id="560"/>
    <w:bookmarkStart w:name="z609" w:id="561"/>
    <w:p>
      <w:pPr>
        <w:spacing w:after="0"/>
        <w:ind w:left="0"/>
        <w:jc w:val="both"/>
      </w:pPr>
      <w:r>
        <w:rPr>
          <w:rFonts w:ascii="Times New Roman"/>
          <w:b w:val="false"/>
          <w:i w:val="false"/>
          <w:color w:val="000000"/>
          <w:sz w:val="28"/>
        </w:rPr>
        <w:t>
      По кредиту счета проводятся суммы, предназначенные исламским банком, банком с универсальной банковской лицензией, осуществляющим исламские банковские операции, для осуществления благотворительных выплат.</w:t>
      </w:r>
    </w:p>
    <w:bookmarkEnd w:id="561"/>
    <w:bookmarkStart w:name="z610" w:id="562"/>
    <w:p>
      <w:pPr>
        <w:spacing w:after="0"/>
        <w:ind w:left="0"/>
        <w:jc w:val="both"/>
      </w:pPr>
      <w:r>
        <w:rPr>
          <w:rFonts w:ascii="Times New Roman"/>
          <w:b w:val="false"/>
          <w:i w:val="false"/>
          <w:color w:val="000000"/>
          <w:sz w:val="28"/>
        </w:rPr>
        <w:t>
      По дебету счета проводится списание сумм, предназначенных исламским банком, банком с универсальной банковской лицензией, осуществляющим исламские банковские операции, для осуществления благотворительных выплат.";</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и название счета 2873</w:t>
      </w:r>
      <w:r>
        <w:rPr>
          <w:rFonts w:ascii="Times New Roman"/>
          <w:b w:val="false"/>
          <w:i w:val="false"/>
          <w:color w:val="000000"/>
          <w:sz w:val="28"/>
        </w:rPr>
        <w:t xml:space="preserve"> изложить в следующей редакции, текст на казахском языке не меняется:</w:t>
      </w:r>
    </w:p>
    <w:bookmarkStart w:name="z612" w:id="563"/>
    <w:p>
      <w:pPr>
        <w:spacing w:after="0"/>
        <w:ind w:left="0"/>
        <w:jc w:val="both"/>
      </w:pPr>
      <w:r>
        <w:rPr>
          <w:rFonts w:ascii="Times New Roman"/>
          <w:b w:val="false"/>
          <w:i w:val="false"/>
          <w:color w:val="000000"/>
          <w:sz w:val="28"/>
        </w:rPr>
        <w:t>
      "2873. Контрстоимость аффинированных драгоценных металлов в теңге (короткой позиции по аффинированным драгоценным металлам) (пассивный).";</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4477</w:t>
      </w:r>
      <w:r>
        <w:rPr>
          <w:rFonts w:ascii="Times New Roman"/>
          <w:b w:val="false"/>
          <w:i w:val="false"/>
          <w:color w:val="000000"/>
          <w:sz w:val="28"/>
        </w:rPr>
        <w:t xml:space="preserve"> изложить в следующей редакции:</w:t>
      </w:r>
    </w:p>
    <w:bookmarkStart w:name="z614" w:id="564"/>
    <w:p>
      <w:pPr>
        <w:spacing w:after="0"/>
        <w:ind w:left="0"/>
        <w:jc w:val="both"/>
      </w:pPr>
      <w:r>
        <w:rPr>
          <w:rFonts w:ascii="Times New Roman"/>
          <w:b w:val="false"/>
          <w:i w:val="false"/>
          <w:color w:val="000000"/>
          <w:sz w:val="28"/>
        </w:rPr>
        <w:t>
      "Назначение счета: Учет сумм доходов исламского банка, банка с универсальной банковской лицензией, осуществляющего исламские банковские операции, связанных с получением вознаграждения по инвестиционной деятельности на условиях аренды.</w:t>
      </w:r>
    </w:p>
    <w:bookmarkEnd w:id="564"/>
    <w:bookmarkStart w:name="z615" w:id="565"/>
    <w:p>
      <w:pPr>
        <w:spacing w:after="0"/>
        <w:ind w:left="0"/>
        <w:jc w:val="both"/>
      </w:pPr>
      <w:r>
        <w:rPr>
          <w:rFonts w:ascii="Times New Roman"/>
          <w:b w:val="false"/>
          <w:i w:val="false"/>
          <w:color w:val="000000"/>
          <w:sz w:val="28"/>
        </w:rPr>
        <w:t>
      По кредиту счета проводятся суммы доходов исламского банка, банка с универсальной банковской лицензией, осуществляющего исламские банковские операции, связанных с получением вознаграждения по инвестиционной деятельности на условиях аренды.</w:t>
      </w:r>
    </w:p>
    <w:bookmarkEnd w:id="565"/>
    <w:bookmarkStart w:name="z616" w:id="56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4510</w:t>
      </w:r>
      <w:r>
        <w:rPr>
          <w:rFonts w:ascii="Times New Roman"/>
          <w:b w:val="false"/>
          <w:i w:val="false"/>
          <w:color w:val="000000"/>
          <w:sz w:val="28"/>
        </w:rPr>
        <w:t xml:space="preserve"> дополнить номерами, названиями и описаниями счетов 4520 и 4521 следующего содержания:</w:t>
      </w:r>
    </w:p>
    <w:bookmarkStart w:name="z618" w:id="567"/>
    <w:p>
      <w:pPr>
        <w:spacing w:after="0"/>
        <w:ind w:left="0"/>
        <w:jc w:val="both"/>
      </w:pPr>
      <w:r>
        <w:rPr>
          <w:rFonts w:ascii="Times New Roman"/>
          <w:b w:val="false"/>
          <w:i w:val="false"/>
          <w:color w:val="000000"/>
          <w:sz w:val="28"/>
        </w:rPr>
        <w:t>
      "4520. Доходы по купле-продаже финансовых активов в виде цифровых финансовых активов.</w:t>
      </w:r>
    </w:p>
    <w:bookmarkEnd w:id="567"/>
    <w:bookmarkStart w:name="z619" w:id="568"/>
    <w:p>
      <w:pPr>
        <w:spacing w:after="0"/>
        <w:ind w:left="0"/>
        <w:jc w:val="both"/>
      </w:pPr>
      <w:r>
        <w:rPr>
          <w:rFonts w:ascii="Times New Roman"/>
          <w:b w:val="false"/>
          <w:i w:val="false"/>
          <w:color w:val="000000"/>
          <w:sz w:val="28"/>
        </w:rPr>
        <w:t>
      Назначение счета: Учет сумм доходов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68"/>
    <w:bookmarkStart w:name="z620" w:id="569"/>
    <w:p>
      <w:pPr>
        <w:spacing w:after="0"/>
        <w:ind w:left="0"/>
        <w:jc w:val="both"/>
      </w:pPr>
      <w:r>
        <w:rPr>
          <w:rFonts w:ascii="Times New Roman"/>
          <w:b w:val="false"/>
          <w:i w:val="false"/>
          <w:color w:val="000000"/>
          <w:sz w:val="28"/>
        </w:rPr>
        <w:t>
      По кредиту счета проводятся суммы доходов по купле-продаже финансовых активов в виде цифровых финансовых активов.</w:t>
      </w:r>
    </w:p>
    <w:bookmarkEnd w:id="569"/>
    <w:bookmarkStart w:name="z621" w:id="57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70"/>
    <w:bookmarkStart w:name="z622" w:id="571"/>
    <w:p>
      <w:pPr>
        <w:spacing w:after="0"/>
        <w:ind w:left="0"/>
        <w:jc w:val="both"/>
      </w:pPr>
      <w:r>
        <w:rPr>
          <w:rFonts w:ascii="Times New Roman"/>
          <w:b w:val="false"/>
          <w:i w:val="false"/>
          <w:color w:val="000000"/>
          <w:sz w:val="28"/>
        </w:rPr>
        <w:t>
      4521. Доходы от переоценки финансовых активов в виде цифровых финансовых активов.</w:t>
      </w:r>
    </w:p>
    <w:bookmarkEnd w:id="571"/>
    <w:bookmarkStart w:name="z623" w:id="572"/>
    <w:p>
      <w:pPr>
        <w:spacing w:after="0"/>
        <w:ind w:left="0"/>
        <w:jc w:val="both"/>
      </w:pPr>
      <w:r>
        <w:rPr>
          <w:rFonts w:ascii="Times New Roman"/>
          <w:b w:val="false"/>
          <w:i w:val="false"/>
          <w:color w:val="000000"/>
          <w:sz w:val="28"/>
        </w:rPr>
        <w:t>
      Назначение счета: Учет сумм положительной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72"/>
    <w:bookmarkStart w:name="z624" w:id="573"/>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активов в виде цифровых финансовых активов.</w:t>
      </w:r>
    </w:p>
    <w:bookmarkEnd w:id="573"/>
    <w:bookmarkStart w:name="z625" w:id="57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4618</w:t>
      </w:r>
      <w:r>
        <w:rPr>
          <w:rFonts w:ascii="Times New Roman"/>
          <w:b w:val="false"/>
          <w:i w:val="false"/>
          <w:color w:val="000000"/>
          <w:sz w:val="28"/>
        </w:rPr>
        <w:t xml:space="preserve"> изложить в следующей редакции:</w:t>
      </w:r>
    </w:p>
    <w:bookmarkStart w:name="z627" w:id="575"/>
    <w:p>
      <w:pPr>
        <w:spacing w:after="0"/>
        <w:ind w:left="0"/>
        <w:jc w:val="both"/>
      </w:pPr>
      <w:r>
        <w:rPr>
          <w:rFonts w:ascii="Times New Roman"/>
          <w:b w:val="false"/>
          <w:i w:val="false"/>
          <w:color w:val="000000"/>
          <w:sz w:val="28"/>
        </w:rPr>
        <w:t>
      "Назначение счета: Учет сумм доходов исламского банка, банка с универсальной банковской лицензией, осуществляющего исламские банковские операции, по операциям с инвестиционными депозитами.</w:t>
      </w:r>
    </w:p>
    <w:bookmarkEnd w:id="575"/>
    <w:bookmarkStart w:name="z628" w:id="576"/>
    <w:p>
      <w:pPr>
        <w:spacing w:after="0"/>
        <w:ind w:left="0"/>
        <w:jc w:val="both"/>
      </w:pPr>
      <w:r>
        <w:rPr>
          <w:rFonts w:ascii="Times New Roman"/>
          <w:b w:val="false"/>
          <w:i w:val="false"/>
          <w:color w:val="000000"/>
          <w:sz w:val="28"/>
        </w:rPr>
        <w:t>
      По кредиту счета проводятся суммы доходов исламского банка, банка с универсальной банковской лицензией, осуществляющего исламские банковские операции, по операциям с инвестиционными депозитами.</w:t>
      </w:r>
    </w:p>
    <w:bookmarkEnd w:id="576"/>
    <w:bookmarkStart w:name="z629" w:id="57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4705 изложить в следующей редакции, текст на казахском языке не меняется:</w:t>
      </w:r>
    </w:p>
    <w:bookmarkStart w:name="z631" w:id="578"/>
    <w:p>
      <w:pPr>
        <w:spacing w:after="0"/>
        <w:ind w:left="0"/>
        <w:jc w:val="both"/>
      </w:pPr>
      <w:r>
        <w:rPr>
          <w:rFonts w:ascii="Times New Roman"/>
          <w:b w:val="false"/>
          <w:i w:val="false"/>
          <w:color w:val="000000"/>
          <w:sz w:val="28"/>
        </w:rPr>
        <w:t>
      "4705. Доход от переоценки займов в теңге с фиксацией валютного эквивалента займов.</w:t>
      </w:r>
    </w:p>
    <w:bookmarkEnd w:id="578"/>
    <w:bookmarkStart w:name="z632" w:id="579"/>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займов, выданных другим банкам, и (или) отрицательной переоценки привлеченных займов от других банков в теңге с фиксацией их валютного эквивалента.</w:t>
      </w:r>
    </w:p>
    <w:bookmarkEnd w:id="579"/>
    <w:bookmarkStart w:name="z633" w:id="580"/>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займов, выданных другим банкам, и (или) отрицательной переоценки привлеченных займов от других банков в теңге с фиксацией их валютного эквивалента.</w:t>
      </w:r>
    </w:p>
    <w:bookmarkEnd w:id="580"/>
    <w:bookmarkStart w:name="z634" w:id="58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4707 изложить в следующей редакции, текст на казахском языке не меняется:</w:t>
      </w:r>
    </w:p>
    <w:bookmarkStart w:name="z636" w:id="582"/>
    <w:p>
      <w:pPr>
        <w:spacing w:after="0"/>
        <w:ind w:left="0"/>
        <w:jc w:val="both"/>
      </w:pPr>
      <w:r>
        <w:rPr>
          <w:rFonts w:ascii="Times New Roman"/>
          <w:b w:val="false"/>
          <w:i w:val="false"/>
          <w:color w:val="000000"/>
          <w:sz w:val="28"/>
        </w:rPr>
        <w:t>
      "4707. Доход от переоценки вкладов в теңге с фиксацией валютного эквивалента вкладов.</w:t>
      </w:r>
    </w:p>
    <w:bookmarkEnd w:id="582"/>
    <w:bookmarkStart w:name="z637" w:id="583"/>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теңге с фиксацией их валютного эквивалента.</w:t>
      </w:r>
    </w:p>
    <w:bookmarkEnd w:id="583"/>
    <w:bookmarkStart w:name="z638" w:id="584"/>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теңге с фиксацией их валютного эквивалента.</w:t>
      </w:r>
    </w:p>
    <w:bookmarkEnd w:id="584"/>
    <w:bookmarkStart w:name="z639" w:id="58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4880</w:t>
      </w:r>
      <w:r>
        <w:rPr>
          <w:rFonts w:ascii="Times New Roman"/>
          <w:b w:val="false"/>
          <w:i w:val="false"/>
          <w:color w:val="000000"/>
          <w:sz w:val="28"/>
        </w:rPr>
        <w:t xml:space="preserve"> изложить в следующей редакции:</w:t>
      </w:r>
    </w:p>
    <w:bookmarkStart w:name="z641" w:id="586"/>
    <w:p>
      <w:pPr>
        <w:spacing w:after="0"/>
        <w:ind w:left="0"/>
        <w:jc w:val="both"/>
      </w:pPr>
      <w:r>
        <w:rPr>
          <w:rFonts w:ascii="Times New Roman"/>
          <w:b w:val="false"/>
          <w:i w:val="false"/>
          <w:color w:val="000000"/>
          <w:sz w:val="28"/>
        </w:rPr>
        <w:t>
      "Назначение счета: Учет сумм доходов исламского банка, банка с универсальной банковской лицензией, осуществляющего исламские банковские операции, от финансирования производственной и торговой деятельности.</w:t>
      </w:r>
    </w:p>
    <w:bookmarkEnd w:id="586"/>
    <w:bookmarkStart w:name="z642" w:id="587"/>
    <w:p>
      <w:pPr>
        <w:spacing w:after="0"/>
        <w:ind w:left="0"/>
        <w:jc w:val="both"/>
      </w:pPr>
      <w:r>
        <w:rPr>
          <w:rFonts w:ascii="Times New Roman"/>
          <w:b w:val="false"/>
          <w:i w:val="false"/>
          <w:color w:val="000000"/>
          <w:sz w:val="28"/>
        </w:rPr>
        <w:t>
      По кредиту счета проводятся суммы доходов исламского банка, банка с универсальной банковской лицензией, осуществляющего исламские банковские операции, от финансирования производственной и торговой деятельности.</w:t>
      </w:r>
    </w:p>
    <w:bookmarkEnd w:id="587"/>
    <w:bookmarkStart w:name="z643" w:id="58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5091</w:t>
      </w:r>
      <w:r>
        <w:rPr>
          <w:rFonts w:ascii="Times New Roman"/>
          <w:b w:val="false"/>
          <w:i w:val="false"/>
          <w:color w:val="000000"/>
          <w:sz w:val="28"/>
        </w:rPr>
        <w:t xml:space="preserve"> дополнить номером, названием и описанием счета 5092 следующего содержания:</w:t>
      </w:r>
    </w:p>
    <w:bookmarkStart w:name="z645" w:id="589"/>
    <w:p>
      <w:pPr>
        <w:spacing w:after="0"/>
        <w:ind w:left="0"/>
        <w:jc w:val="both"/>
      </w:pPr>
      <w:r>
        <w:rPr>
          <w:rFonts w:ascii="Times New Roman"/>
          <w:b w:val="false"/>
          <w:i w:val="false"/>
          <w:color w:val="000000"/>
          <w:sz w:val="28"/>
        </w:rPr>
        <w:t>
      "5092. Расходы, связанные с выплатой вознаграждения по коммерческим кредитам, полученным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w:t>
      </w:r>
    </w:p>
    <w:bookmarkEnd w:id="589"/>
    <w:bookmarkStart w:name="z646" w:id="59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операциям финансирования, привлекаемых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w:t>
      </w:r>
    </w:p>
    <w:bookmarkEnd w:id="590"/>
    <w:bookmarkStart w:name="z647" w:id="59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операциям финансирования, привлекаемых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w:t>
      </w:r>
    </w:p>
    <w:bookmarkEnd w:id="591"/>
    <w:bookmarkStart w:name="z648" w:id="59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5510</w:t>
      </w:r>
      <w:r>
        <w:rPr>
          <w:rFonts w:ascii="Times New Roman"/>
          <w:b w:val="false"/>
          <w:i w:val="false"/>
          <w:color w:val="000000"/>
          <w:sz w:val="28"/>
        </w:rPr>
        <w:t xml:space="preserve"> дополнить номерами, названиями и описаниями счетов 5520 и 5521 следующего содержания:</w:t>
      </w:r>
    </w:p>
    <w:bookmarkStart w:name="z650" w:id="593"/>
    <w:p>
      <w:pPr>
        <w:spacing w:after="0"/>
        <w:ind w:left="0"/>
        <w:jc w:val="both"/>
      </w:pPr>
      <w:r>
        <w:rPr>
          <w:rFonts w:ascii="Times New Roman"/>
          <w:b w:val="false"/>
          <w:i w:val="false"/>
          <w:color w:val="000000"/>
          <w:sz w:val="28"/>
        </w:rPr>
        <w:t>
      "5520. Расходы по купле-продаже финансовых активов в виде цифровых финансовых активов.</w:t>
      </w:r>
    </w:p>
    <w:bookmarkEnd w:id="593"/>
    <w:bookmarkStart w:name="z651" w:id="594"/>
    <w:p>
      <w:pPr>
        <w:spacing w:after="0"/>
        <w:ind w:left="0"/>
        <w:jc w:val="both"/>
      </w:pPr>
      <w:r>
        <w:rPr>
          <w:rFonts w:ascii="Times New Roman"/>
          <w:b w:val="false"/>
          <w:i w:val="false"/>
          <w:color w:val="000000"/>
          <w:sz w:val="28"/>
        </w:rPr>
        <w:t>
      Назначение счета: Учет сумм расходов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94"/>
    <w:bookmarkStart w:name="z652" w:id="595"/>
    <w:p>
      <w:pPr>
        <w:spacing w:after="0"/>
        <w:ind w:left="0"/>
        <w:jc w:val="both"/>
      </w:pPr>
      <w:r>
        <w:rPr>
          <w:rFonts w:ascii="Times New Roman"/>
          <w:b w:val="false"/>
          <w:i w:val="false"/>
          <w:color w:val="000000"/>
          <w:sz w:val="28"/>
        </w:rPr>
        <w:t>
      По дебету счета проводятся суммы расходов по купле-продаже финансовых активов в виде цифровых финансовых активов.</w:t>
      </w:r>
    </w:p>
    <w:bookmarkEnd w:id="595"/>
    <w:bookmarkStart w:name="z653" w:id="59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596"/>
    <w:bookmarkStart w:name="z654" w:id="597"/>
    <w:p>
      <w:pPr>
        <w:spacing w:after="0"/>
        <w:ind w:left="0"/>
        <w:jc w:val="both"/>
      </w:pPr>
      <w:r>
        <w:rPr>
          <w:rFonts w:ascii="Times New Roman"/>
          <w:b w:val="false"/>
          <w:i w:val="false"/>
          <w:color w:val="000000"/>
          <w:sz w:val="28"/>
        </w:rPr>
        <w:t>
      5521. Расходы от переоценки финансовых активов в виде цифровых финансовых активов.</w:t>
      </w:r>
    </w:p>
    <w:bookmarkEnd w:id="597"/>
    <w:bookmarkStart w:name="z655" w:id="598"/>
    <w:p>
      <w:pPr>
        <w:spacing w:after="0"/>
        <w:ind w:left="0"/>
        <w:jc w:val="both"/>
      </w:pPr>
      <w:r>
        <w:rPr>
          <w:rFonts w:ascii="Times New Roman"/>
          <w:b w:val="false"/>
          <w:i w:val="false"/>
          <w:color w:val="000000"/>
          <w:sz w:val="28"/>
        </w:rPr>
        <w:t>
      Назначение счета: Учет сумм отрицательной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598"/>
    <w:bookmarkStart w:name="z656" w:id="599"/>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активов в виде цифровых финансовых активов.</w:t>
      </w:r>
    </w:p>
    <w:bookmarkEnd w:id="599"/>
    <w:bookmarkStart w:name="z657" w:id="60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5705 изложить в следующей редакции, текст на казахском языке не меняется:</w:t>
      </w:r>
    </w:p>
    <w:bookmarkStart w:name="z659" w:id="601"/>
    <w:p>
      <w:pPr>
        <w:spacing w:after="0"/>
        <w:ind w:left="0"/>
        <w:jc w:val="both"/>
      </w:pPr>
      <w:r>
        <w:rPr>
          <w:rFonts w:ascii="Times New Roman"/>
          <w:b w:val="false"/>
          <w:i w:val="false"/>
          <w:color w:val="000000"/>
          <w:sz w:val="28"/>
        </w:rPr>
        <w:t>
      "5705. Расход от переоценки займов в теңге с фиксацией валютного эквивалента займов.</w:t>
      </w:r>
    </w:p>
    <w:bookmarkEnd w:id="601"/>
    <w:bookmarkStart w:name="z660" w:id="602"/>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займов, выданных другим банкам, и (или) положительной переоценки привлеченных займов от других банков в теңге с фиксацией их валютного эквивалента.</w:t>
      </w:r>
    </w:p>
    <w:bookmarkEnd w:id="602"/>
    <w:bookmarkStart w:name="z661" w:id="603"/>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займов, выданных другим банкам, и (или) положительной переоценки привлеченных займов от других банков в теңге с фиксацией их валютного эквивалента.</w:t>
      </w:r>
    </w:p>
    <w:bookmarkEnd w:id="603"/>
    <w:bookmarkStart w:name="z662" w:id="604"/>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5708 изложить в следующей редакции, текст на казахском языке не меняется:</w:t>
      </w:r>
    </w:p>
    <w:bookmarkStart w:name="z664" w:id="605"/>
    <w:p>
      <w:pPr>
        <w:spacing w:after="0"/>
        <w:ind w:left="0"/>
        <w:jc w:val="both"/>
      </w:pPr>
      <w:r>
        <w:rPr>
          <w:rFonts w:ascii="Times New Roman"/>
          <w:b w:val="false"/>
          <w:i w:val="false"/>
          <w:color w:val="000000"/>
          <w:sz w:val="28"/>
        </w:rPr>
        <w:t>
      "5708. Расход от переоценки вкладов в теңге с фиксацией валютного эквивалента вкладов.</w:t>
      </w:r>
    </w:p>
    <w:bookmarkEnd w:id="605"/>
    <w:bookmarkStart w:name="z665" w:id="606"/>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теңге с фиксацией их валютного эквивалента.</w:t>
      </w:r>
    </w:p>
    <w:bookmarkEnd w:id="606"/>
    <w:bookmarkStart w:name="z666" w:id="607"/>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теңге с фиксацией их валютного эквивалента.</w:t>
      </w:r>
    </w:p>
    <w:bookmarkEnd w:id="607"/>
    <w:bookmarkStart w:name="z667" w:id="608"/>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608"/>
    <w:bookmarkStart w:name="z668" w:id="609"/>
    <w:p>
      <w:pPr>
        <w:spacing w:after="0"/>
        <w:ind w:left="0"/>
        <w:jc w:val="both"/>
      </w:pPr>
      <w:r>
        <w:rPr>
          <w:rFonts w:ascii="Times New Roman"/>
          <w:b w:val="false"/>
          <w:i w:val="false"/>
          <w:color w:val="000000"/>
          <w:sz w:val="28"/>
        </w:rPr>
        <w:t>
      в параграфе 2:</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7713</w:t>
      </w:r>
      <w:r>
        <w:rPr>
          <w:rFonts w:ascii="Times New Roman"/>
          <w:b w:val="false"/>
          <w:i w:val="false"/>
          <w:color w:val="000000"/>
          <w:sz w:val="28"/>
        </w:rPr>
        <w:t xml:space="preserve"> дополнить номером, названием и описанием счета 7714 следующего содержания:</w:t>
      </w:r>
    </w:p>
    <w:bookmarkStart w:name="z670" w:id="610"/>
    <w:p>
      <w:pPr>
        <w:spacing w:after="0"/>
        <w:ind w:left="0"/>
        <w:jc w:val="both"/>
      </w:pPr>
      <w:r>
        <w:rPr>
          <w:rFonts w:ascii="Times New Roman"/>
          <w:b w:val="false"/>
          <w:i w:val="false"/>
          <w:color w:val="000000"/>
          <w:sz w:val="28"/>
        </w:rPr>
        <w:t>
      "7714. Финансовые активы клиентов в виде цифровых финансовых активов.</w:t>
      </w:r>
    </w:p>
    <w:bookmarkEnd w:id="610"/>
    <w:bookmarkStart w:name="z671" w:id="611"/>
    <w:p>
      <w:pPr>
        <w:spacing w:after="0"/>
        <w:ind w:left="0"/>
        <w:jc w:val="both"/>
      </w:pPr>
      <w:r>
        <w:rPr>
          <w:rFonts w:ascii="Times New Roman"/>
          <w:b w:val="false"/>
          <w:i w:val="false"/>
          <w:color w:val="000000"/>
          <w:sz w:val="28"/>
        </w:rPr>
        <w:t>
      Назначение счета: Учет стоимости цифровых финансовых активов, принятых на кастодиальное обслуживание.</w:t>
      </w:r>
    </w:p>
    <w:bookmarkEnd w:id="611"/>
    <w:bookmarkStart w:name="z672" w:id="612"/>
    <w:p>
      <w:pPr>
        <w:spacing w:after="0"/>
        <w:ind w:left="0"/>
        <w:jc w:val="both"/>
      </w:pPr>
      <w:r>
        <w:rPr>
          <w:rFonts w:ascii="Times New Roman"/>
          <w:b w:val="false"/>
          <w:i w:val="false"/>
          <w:color w:val="000000"/>
          <w:sz w:val="28"/>
        </w:rPr>
        <w:t>
      По приходу счета проводится стоимость цифровых финансовых активов при их принятии на основании договора кастодиального обслуживания или увеличении стоимости при переоценке цифровых финансовых активов.</w:t>
      </w:r>
    </w:p>
    <w:bookmarkEnd w:id="612"/>
    <w:bookmarkStart w:name="z673" w:id="613"/>
    <w:p>
      <w:pPr>
        <w:spacing w:after="0"/>
        <w:ind w:left="0"/>
        <w:jc w:val="both"/>
      </w:pPr>
      <w:r>
        <w:rPr>
          <w:rFonts w:ascii="Times New Roman"/>
          <w:b w:val="false"/>
          <w:i w:val="false"/>
          <w:color w:val="000000"/>
          <w:sz w:val="28"/>
        </w:rPr>
        <w:t>
      По расходу счета проводится списание стоимости цифровых финансовых активов, принятых на основании договора кастодиального обслуживания, при их возврате клиенту, их продаже или уменьшении стоимости при переоценке цифровых финансовых активов.";</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7801</w:t>
      </w:r>
      <w:r>
        <w:rPr>
          <w:rFonts w:ascii="Times New Roman"/>
          <w:b w:val="false"/>
          <w:i w:val="false"/>
          <w:color w:val="000000"/>
          <w:sz w:val="28"/>
        </w:rPr>
        <w:t xml:space="preserve"> изложить в следующей редакции:</w:t>
      </w:r>
    </w:p>
    <w:bookmarkStart w:name="z675" w:id="614"/>
    <w:p>
      <w:pPr>
        <w:spacing w:after="0"/>
        <w:ind w:left="0"/>
        <w:jc w:val="both"/>
      </w:pPr>
      <w:r>
        <w:rPr>
          <w:rFonts w:ascii="Times New Roman"/>
          <w:b w:val="false"/>
          <w:i w:val="false"/>
          <w:color w:val="000000"/>
          <w:sz w:val="28"/>
        </w:rPr>
        <w:t>
      "Назначение счета: Учет сумм денег клиентов, принятых исламским банком, банком с универсальной банковской лицензией, осуществляющим исламские банковские операции, по договору об инвестиционном депозите.</w:t>
      </w:r>
    </w:p>
    <w:bookmarkEnd w:id="614"/>
    <w:bookmarkStart w:name="z676" w:id="615"/>
    <w:p>
      <w:pPr>
        <w:spacing w:after="0"/>
        <w:ind w:left="0"/>
        <w:jc w:val="both"/>
      </w:pPr>
      <w:r>
        <w:rPr>
          <w:rFonts w:ascii="Times New Roman"/>
          <w:b w:val="false"/>
          <w:i w:val="false"/>
          <w:color w:val="000000"/>
          <w:sz w:val="28"/>
        </w:rPr>
        <w:t>
      По дебету счета проводится сумма денег клиентов, принятых исламским банком, банком с универсальной банковской лицензией, осуществляющим исламские банковские операции, по договору об инвестиционном депозите.</w:t>
      </w:r>
    </w:p>
    <w:bookmarkEnd w:id="615"/>
    <w:bookmarkStart w:name="z677" w:id="616"/>
    <w:p>
      <w:pPr>
        <w:spacing w:after="0"/>
        <w:ind w:left="0"/>
        <w:jc w:val="both"/>
      </w:pPr>
      <w:r>
        <w:rPr>
          <w:rFonts w:ascii="Times New Roman"/>
          <w:b w:val="false"/>
          <w:i w:val="false"/>
          <w:color w:val="000000"/>
          <w:sz w:val="28"/>
        </w:rPr>
        <w:t>
      По кредиту счета проводится списание сумм денег при их инвестировании, возврате клиенту и выплате вознаграждения клиенту и (или) исламскому банку, банку с универсальной банковской лицензией, осуществляющему исламские банковские операции.";</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7802</w:t>
      </w:r>
      <w:r>
        <w:rPr>
          <w:rFonts w:ascii="Times New Roman"/>
          <w:b w:val="false"/>
          <w:i w:val="false"/>
          <w:color w:val="000000"/>
          <w:sz w:val="28"/>
        </w:rPr>
        <w:t xml:space="preserve"> изложить в следующей редакции:</w:t>
      </w:r>
    </w:p>
    <w:bookmarkStart w:name="z679" w:id="617"/>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приобретенных исламским банком, банком с универсальной банковской лицензией, осуществляющим исламские банковские операции, за счет денег, принятых по договору об инвестиционном депозите.</w:t>
      </w:r>
    </w:p>
    <w:bookmarkEnd w:id="617"/>
    <w:bookmarkStart w:name="z680" w:id="618"/>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приобретенных исламским банком, банком с универсальной банковской лицензией, осуществляющим исламские банковские операции, за счет денег, принятых по договору об инвестиционном депозите или ее увеличение при переоценке аффинированных драгоценных металлов.</w:t>
      </w:r>
    </w:p>
    <w:bookmarkEnd w:id="618"/>
    <w:bookmarkStart w:name="z681" w:id="619"/>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продаже или ее уменьшение при переоценке аффинированных драгоценных металлов.";</w:t>
      </w:r>
    </w:p>
    <w:bookmarkEnd w:id="619"/>
    <w:bookmarkStart w:name="z682" w:id="620"/>
    <w:p>
      <w:pPr>
        <w:spacing w:after="0"/>
        <w:ind w:left="0"/>
        <w:jc w:val="both"/>
      </w:pPr>
      <w:r>
        <w:rPr>
          <w:rFonts w:ascii="Times New Roman"/>
          <w:b w:val="false"/>
          <w:i w:val="false"/>
          <w:color w:val="000000"/>
          <w:sz w:val="28"/>
        </w:rPr>
        <w:t>
      описание счета 7803 изложить в следующей редакции:</w:t>
      </w:r>
    </w:p>
    <w:bookmarkEnd w:id="620"/>
    <w:bookmarkStart w:name="z683" w:id="621"/>
    <w:p>
      <w:pPr>
        <w:spacing w:after="0"/>
        <w:ind w:left="0"/>
        <w:jc w:val="both"/>
      </w:pPr>
      <w:r>
        <w:rPr>
          <w:rFonts w:ascii="Times New Roman"/>
          <w:b w:val="false"/>
          <w:i w:val="false"/>
          <w:color w:val="000000"/>
          <w:sz w:val="28"/>
        </w:rPr>
        <w:t>
      "Назначение счета: Учет сумм вкладов, размещенных в других банках, за счет денег, принятых исламским банком, банком с универсальной банковской лицензией, осуществляющим исламские банковские операции, по договору об инвестиционном депозите.</w:t>
      </w:r>
    </w:p>
    <w:bookmarkEnd w:id="621"/>
    <w:bookmarkStart w:name="z684" w:id="622"/>
    <w:p>
      <w:pPr>
        <w:spacing w:after="0"/>
        <w:ind w:left="0"/>
        <w:jc w:val="both"/>
      </w:pPr>
      <w:r>
        <w:rPr>
          <w:rFonts w:ascii="Times New Roman"/>
          <w:b w:val="false"/>
          <w:i w:val="false"/>
          <w:color w:val="000000"/>
          <w:sz w:val="28"/>
        </w:rPr>
        <w:t>
      По дебету счета проводится сумма вкладов, размещенных в других банках за счет денег, принятых исламским банком, банком с универсальной банковской лицензией, осуществляющим исламские банковские операции, по договору об инвестиционном депозите.</w:t>
      </w:r>
    </w:p>
    <w:bookmarkEnd w:id="622"/>
    <w:bookmarkStart w:name="z685" w:id="623"/>
    <w:p>
      <w:pPr>
        <w:spacing w:after="0"/>
        <w:ind w:left="0"/>
        <w:jc w:val="both"/>
      </w:pPr>
      <w:r>
        <w:rPr>
          <w:rFonts w:ascii="Times New Roman"/>
          <w:b w:val="false"/>
          <w:i w:val="false"/>
          <w:color w:val="000000"/>
          <w:sz w:val="28"/>
        </w:rPr>
        <w:t>
      По кредиту счета проводится списание сумм вкладов, размещенных в других банках, при их возврате.";</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7804</w:t>
      </w:r>
      <w:r>
        <w:rPr>
          <w:rFonts w:ascii="Times New Roman"/>
          <w:b w:val="false"/>
          <w:i w:val="false"/>
          <w:color w:val="000000"/>
          <w:sz w:val="28"/>
        </w:rPr>
        <w:t xml:space="preserve"> изложить в следующей редакции:</w:t>
      </w:r>
    </w:p>
    <w:bookmarkStart w:name="z687" w:id="624"/>
    <w:p>
      <w:pPr>
        <w:spacing w:after="0"/>
        <w:ind w:left="0"/>
        <w:jc w:val="both"/>
      </w:pPr>
      <w:r>
        <w:rPr>
          <w:rFonts w:ascii="Times New Roman"/>
          <w:b w:val="false"/>
          <w:i w:val="false"/>
          <w:color w:val="000000"/>
          <w:sz w:val="28"/>
        </w:rPr>
        <w:t>
      "Назначение счета: Учет стоимости исламских ценных бумаг, приобретенных исламским банком, банком с универсальной банковской лицензией, осуществляющим исламские банковские операции, за счет денег, принятых по договору об инвестиционном депозите.</w:t>
      </w:r>
    </w:p>
    <w:bookmarkEnd w:id="624"/>
    <w:bookmarkStart w:name="z688" w:id="625"/>
    <w:p>
      <w:pPr>
        <w:spacing w:after="0"/>
        <w:ind w:left="0"/>
        <w:jc w:val="both"/>
      </w:pPr>
      <w:r>
        <w:rPr>
          <w:rFonts w:ascii="Times New Roman"/>
          <w:b w:val="false"/>
          <w:i w:val="false"/>
          <w:color w:val="000000"/>
          <w:sz w:val="28"/>
        </w:rPr>
        <w:t>
      По дебету счета проводится стоимость исламских ценных бумаг, приобретенных исламским банком, банком с универсальной банковской лицензией, осуществляющим исламские банковские операции, за счет денег, принятых по договору об инвестиционном депозите, сумма амортизации дисконта и доходов от повышения справедливой стоимости исламских ценных бумаг.</w:t>
      </w:r>
    </w:p>
    <w:bookmarkEnd w:id="625"/>
    <w:bookmarkStart w:name="z689" w:id="626"/>
    <w:p>
      <w:pPr>
        <w:spacing w:after="0"/>
        <w:ind w:left="0"/>
        <w:jc w:val="both"/>
      </w:pPr>
      <w:r>
        <w:rPr>
          <w:rFonts w:ascii="Times New Roman"/>
          <w:b w:val="false"/>
          <w:i w:val="false"/>
          <w:color w:val="000000"/>
          <w:sz w:val="28"/>
        </w:rPr>
        <w:t>
      По кредиту счета проводится списание стоимости исламских ценных бумаг при их продаже или обесценении, сумма амортизации премии и расходов от понижения справедливой стоимости исламских ценных бумаг.";</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7805</w:t>
      </w:r>
      <w:r>
        <w:rPr>
          <w:rFonts w:ascii="Times New Roman"/>
          <w:b w:val="false"/>
          <w:i w:val="false"/>
          <w:color w:val="000000"/>
          <w:sz w:val="28"/>
        </w:rPr>
        <w:t xml:space="preserve"> изложить в следующей редакции:</w:t>
      </w:r>
    </w:p>
    <w:bookmarkStart w:name="z691" w:id="627"/>
    <w:p>
      <w:pPr>
        <w:spacing w:after="0"/>
        <w:ind w:left="0"/>
        <w:jc w:val="both"/>
      </w:pPr>
      <w:r>
        <w:rPr>
          <w:rFonts w:ascii="Times New Roman"/>
          <w:b w:val="false"/>
          <w:i w:val="false"/>
          <w:color w:val="000000"/>
          <w:sz w:val="28"/>
        </w:rPr>
        <w:t>
      "Назначение счета: Учет сумм инвестиций в уставные капиталы юридических лиц и (или) на условиях партнерства при осуществлении исламским банком, банком с универсальной банковской лицензией, осуществляющим исламские банковские операции, финансирования производственной и торговой деятельности за счет денег, принятых по договору об инвестиционном депозите.</w:t>
      </w:r>
    </w:p>
    <w:bookmarkEnd w:id="627"/>
    <w:bookmarkStart w:name="z692" w:id="628"/>
    <w:p>
      <w:pPr>
        <w:spacing w:after="0"/>
        <w:ind w:left="0"/>
        <w:jc w:val="both"/>
      </w:pPr>
      <w:r>
        <w:rPr>
          <w:rFonts w:ascii="Times New Roman"/>
          <w:b w:val="false"/>
          <w:i w:val="false"/>
          <w:color w:val="000000"/>
          <w:sz w:val="28"/>
        </w:rPr>
        <w:t>
      По дебету счета проводятся суммы инвестиций в уставные капиталы юридических лиц и (или) на условиях партнерства.</w:t>
      </w:r>
    </w:p>
    <w:bookmarkEnd w:id="628"/>
    <w:bookmarkStart w:name="z693" w:id="629"/>
    <w:p>
      <w:pPr>
        <w:spacing w:after="0"/>
        <w:ind w:left="0"/>
        <w:jc w:val="both"/>
      </w:pPr>
      <w:r>
        <w:rPr>
          <w:rFonts w:ascii="Times New Roman"/>
          <w:b w:val="false"/>
          <w:i w:val="false"/>
          <w:color w:val="000000"/>
          <w:sz w:val="28"/>
        </w:rPr>
        <w:t>
      По кредиту счета проводится списание сумм инвестиций в уставные капиталы юридических лиц и (или) на условиях партнерства при их реализации или обесценении.";</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счета 7834</w:t>
      </w:r>
      <w:r>
        <w:rPr>
          <w:rFonts w:ascii="Times New Roman"/>
          <w:b w:val="false"/>
          <w:i w:val="false"/>
          <w:color w:val="000000"/>
          <w:sz w:val="28"/>
        </w:rPr>
        <w:t xml:space="preserve"> изложить в следующей редакции:</w:t>
      </w:r>
    </w:p>
    <w:bookmarkStart w:name="z695" w:id="630"/>
    <w:p>
      <w:pPr>
        <w:spacing w:after="0"/>
        <w:ind w:left="0"/>
        <w:jc w:val="both"/>
      </w:pPr>
      <w:r>
        <w:rPr>
          <w:rFonts w:ascii="Times New Roman"/>
          <w:b w:val="false"/>
          <w:i w:val="false"/>
          <w:color w:val="000000"/>
          <w:sz w:val="28"/>
        </w:rPr>
        <w:t>
      "Назначение счета: Учет сумм вознаграждения, начисленного исламскому банку, банку с универсальной банковской лицензией, осуществляющему исламские банковские операции, за управление инвестиционным депозитом согласно договору об инвестиционном депозите.</w:t>
      </w:r>
    </w:p>
    <w:bookmarkEnd w:id="630"/>
    <w:bookmarkStart w:name="z696" w:id="631"/>
    <w:p>
      <w:pPr>
        <w:spacing w:after="0"/>
        <w:ind w:left="0"/>
        <w:jc w:val="both"/>
      </w:pPr>
      <w:r>
        <w:rPr>
          <w:rFonts w:ascii="Times New Roman"/>
          <w:b w:val="false"/>
          <w:i w:val="false"/>
          <w:color w:val="000000"/>
          <w:sz w:val="28"/>
        </w:rPr>
        <w:t>
      По кредиту счета проводятся суммы начисленного вознаграждения за управление инвестиционным депозитом.</w:t>
      </w:r>
    </w:p>
    <w:bookmarkEnd w:id="631"/>
    <w:bookmarkStart w:name="z697" w:id="632"/>
    <w:p>
      <w:pPr>
        <w:spacing w:after="0"/>
        <w:ind w:left="0"/>
        <w:jc w:val="both"/>
      </w:pPr>
      <w:r>
        <w:rPr>
          <w:rFonts w:ascii="Times New Roman"/>
          <w:b w:val="false"/>
          <w:i w:val="false"/>
          <w:color w:val="000000"/>
          <w:sz w:val="28"/>
        </w:rPr>
        <w:t>
      По дебету счета проводится списание суммы начисленного вознаграждения за управление инвестиционным депозитом при их выплате.".</w:t>
      </w:r>
    </w:p>
    <w:bookmarkEnd w:id="632"/>
    <w:bookmarkStart w:name="z698" w:id="63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следующие изменения:</w:t>
      </w:r>
    </w:p>
    <w:bookmarkEnd w:id="633"/>
    <w:bookmarkStart w:name="z699" w:id="6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01" w:id="635"/>
    <w:p>
      <w:pPr>
        <w:spacing w:after="0"/>
        <w:ind w:left="0"/>
        <w:jc w:val="both"/>
      </w:pPr>
      <w:r>
        <w:rPr>
          <w:rFonts w:ascii="Times New Roman"/>
          <w:b w:val="false"/>
          <w:i w:val="false"/>
          <w:color w:val="000000"/>
          <w:sz w:val="28"/>
        </w:rPr>
        <w:t>
      "40. На каждую отчетную дату при создании (увеличении) резервов (провизий) под ожидаемые кредитные убытки в соответствии с международными стандартами финансовой отчетности или при наличии объективных признаков обесценения в соответствии с международным стандартом для малого и среднего бизнеса осуществляется следующая бухгалтерская запись:</w:t>
      </w:r>
    </w:p>
    <w:bookmarkEnd w:id="635"/>
    <w:bookmarkStart w:name="z702" w:id="636"/>
    <w:p>
      <w:pPr>
        <w:spacing w:after="0"/>
        <w:ind w:left="0"/>
        <w:jc w:val="both"/>
      </w:pPr>
      <w:r>
        <w:rPr>
          <w:rFonts w:ascii="Times New Roman"/>
          <w:b w:val="false"/>
          <w:i w:val="false"/>
          <w:color w:val="000000"/>
          <w:sz w:val="28"/>
        </w:rPr>
        <w:t>
      Дт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636"/>
    <w:bookmarkStart w:name="z703" w:id="637"/>
    <w:p>
      <w:pPr>
        <w:spacing w:after="0"/>
        <w:ind w:left="0"/>
        <w:jc w:val="both"/>
      </w:pPr>
      <w:r>
        <w:rPr>
          <w:rFonts w:ascii="Times New Roman"/>
          <w:b w:val="false"/>
          <w:i w:val="false"/>
          <w:color w:val="000000"/>
          <w:sz w:val="28"/>
        </w:rPr>
        <w:t>
      Кт 1290 23 Резервы (провизии) по финансовым активам, учитываемым по амортизированной стоимости</w:t>
      </w:r>
    </w:p>
    <w:bookmarkEnd w:id="637"/>
    <w:bookmarkStart w:name="z704" w:id="638"/>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 текст на казахском языке не меняется:</w:t>
      </w:r>
    </w:p>
    <w:bookmarkStart w:name="z706" w:id="639"/>
    <w:p>
      <w:pPr>
        <w:spacing w:after="0"/>
        <w:ind w:left="0"/>
        <w:jc w:val="both"/>
      </w:pPr>
      <w:r>
        <w:rPr>
          <w:rFonts w:ascii="Times New Roman"/>
          <w:b w:val="false"/>
          <w:i w:val="false"/>
          <w:color w:val="000000"/>
          <w:sz w:val="28"/>
        </w:rPr>
        <w:t>
      "59. После заключения договора займа (предоставленного как в теңге, так и в иностранной валюте) и выполнения всех необходимых процедур по оформлению займа (в том числе по обеспечению возврата займа) осуществляются следующие бухгалтерские записи:</w:t>
      </w:r>
    </w:p>
    <w:bookmarkEnd w:id="639"/>
    <w:bookmarkStart w:name="z707" w:id="640"/>
    <w:p>
      <w:pPr>
        <w:spacing w:after="0"/>
        <w:ind w:left="0"/>
        <w:jc w:val="both"/>
      </w:pPr>
      <w:r>
        <w:rPr>
          <w:rFonts w:ascii="Times New Roman"/>
          <w:b w:val="false"/>
          <w:i w:val="false"/>
          <w:color w:val="000000"/>
          <w:sz w:val="28"/>
        </w:rPr>
        <w:t>
      1) в случае, когда сумма предоставленного займа равна сумме займа, подлежащего погашению:</w:t>
      </w:r>
    </w:p>
    <w:bookmarkEnd w:id="640"/>
    <w:bookmarkStart w:name="z708" w:id="641"/>
    <w:p>
      <w:pPr>
        <w:spacing w:after="0"/>
        <w:ind w:left="0"/>
        <w:jc w:val="both"/>
      </w:pPr>
      <w:r>
        <w:rPr>
          <w:rFonts w:ascii="Times New Roman"/>
          <w:b w:val="false"/>
          <w:i w:val="false"/>
          <w:color w:val="000000"/>
          <w:sz w:val="28"/>
        </w:rPr>
        <w:t>
      на сумму фактически предоставленных денег:</w:t>
      </w:r>
    </w:p>
    <w:bookmarkEnd w:id="641"/>
    <w:bookmarkStart w:name="z709" w:id="642"/>
    <w:p>
      <w:pPr>
        <w:spacing w:after="0"/>
        <w:ind w:left="0"/>
        <w:jc w:val="both"/>
      </w:pPr>
      <w:r>
        <w:rPr>
          <w:rFonts w:ascii="Times New Roman"/>
          <w:b w:val="false"/>
          <w:i w:val="false"/>
          <w:color w:val="000000"/>
          <w:sz w:val="28"/>
        </w:rPr>
        <w:t>
      Дт 1110 21 Краткосрочные займы, предоставленные клиентам</w:t>
      </w:r>
    </w:p>
    <w:bookmarkEnd w:id="642"/>
    <w:bookmarkStart w:name="z710" w:id="643"/>
    <w:p>
      <w:pPr>
        <w:spacing w:after="0"/>
        <w:ind w:left="0"/>
        <w:jc w:val="both"/>
      </w:pPr>
      <w:r>
        <w:rPr>
          <w:rFonts w:ascii="Times New Roman"/>
          <w:b w:val="false"/>
          <w:i w:val="false"/>
          <w:color w:val="000000"/>
          <w:sz w:val="28"/>
        </w:rPr>
        <w:t>
      2010 21 Долгосрочные займы, предоставленные клиентам</w:t>
      </w:r>
    </w:p>
    <w:bookmarkEnd w:id="643"/>
    <w:bookmarkStart w:name="z711" w:id="644"/>
    <w:p>
      <w:pPr>
        <w:spacing w:after="0"/>
        <w:ind w:left="0"/>
        <w:jc w:val="both"/>
      </w:pPr>
      <w:r>
        <w:rPr>
          <w:rFonts w:ascii="Times New Roman"/>
          <w:b w:val="false"/>
          <w:i w:val="false"/>
          <w:color w:val="000000"/>
          <w:sz w:val="28"/>
        </w:rPr>
        <w:t>
      Кт 1010 Денежные средства в кассе</w:t>
      </w:r>
    </w:p>
    <w:bookmarkEnd w:id="644"/>
    <w:bookmarkStart w:name="z712" w:id="645"/>
    <w:p>
      <w:pPr>
        <w:spacing w:after="0"/>
        <w:ind w:left="0"/>
        <w:jc w:val="both"/>
      </w:pPr>
      <w:r>
        <w:rPr>
          <w:rFonts w:ascii="Times New Roman"/>
          <w:b w:val="false"/>
          <w:i w:val="false"/>
          <w:color w:val="000000"/>
          <w:sz w:val="28"/>
        </w:rPr>
        <w:t>
      1030 Денежные средства на текущих счетах;</w:t>
      </w:r>
    </w:p>
    <w:bookmarkEnd w:id="645"/>
    <w:bookmarkStart w:name="z713" w:id="646"/>
    <w:p>
      <w:pPr>
        <w:spacing w:after="0"/>
        <w:ind w:left="0"/>
        <w:jc w:val="both"/>
      </w:pPr>
      <w:r>
        <w:rPr>
          <w:rFonts w:ascii="Times New Roman"/>
          <w:b w:val="false"/>
          <w:i w:val="false"/>
          <w:color w:val="000000"/>
          <w:sz w:val="28"/>
        </w:rPr>
        <w:t>
      на сумму комиссионных расходов контрагента для получения займа (на сумму скидки):</w:t>
      </w:r>
    </w:p>
    <w:bookmarkEnd w:id="646"/>
    <w:bookmarkStart w:name="z714" w:id="647"/>
    <w:p>
      <w:pPr>
        <w:spacing w:after="0"/>
        <w:ind w:left="0"/>
        <w:jc w:val="both"/>
      </w:pPr>
      <w:r>
        <w:rPr>
          <w:rFonts w:ascii="Times New Roman"/>
          <w:b w:val="false"/>
          <w:i w:val="false"/>
          <w:color w:val="000000"/>
          <w:sz w:val="28"/>
        </w:rPr>
        <w:t>
      Дт 1010 Денежные средства в кассе</w:t>
      </w:r>
    </w:p>
    <w:bookmarkEnd w:id="647"/>
    <w:bookmarkStart w:name="z715" w:id="648"/>
    <w:p>
      <w:pPr>
        <w:spacing w:after="0"/>
        <w:ind w:left="0"/>
        <w:jc w:val="both"/>
      </w:pPr>
      <w:r>
        <w:rPr>
          <w:rFonts w:ascii="Times New Roman"/>
          <w:b w:val="false"/>
          <w:i w:val="false"/>
          <w:color w:val="000000"/>
          <w:sz w:val="28"/>
        </w:rPr>
        <w:t>
      1030 Денежные средства на текущих счетах</w:t>
      </w:r>
    </w:p>
    <w:bookmarkEnd w:id="648"/>
    <w:bookmarkStart w:name="z716" w:id="649"/>
    <w:p>
      <w:pPr>
        <w:spacing w:after="0"/>
        <w:ind w:left="0"/>
        <w:jc w:val="both"/>
      </w:pPr>
      <w:r>
        <w:rPr>
          <w:rFonts w:ascii="Times New Roman"/>
          <w:b w:val="false"/>
          <w:i w:val="false"/>
          <w:color w:val="000000"/>
          <w:sz w:val="28"/>
        </w:rPr>
        <w:t>
      Кт 1110 23 Дисконт по краткосрочным представленным займам</w:t>
      </w:r>
    </w:p>
    <w:bookmarkEnd w:id="649"/>
    <w:bookmarkStart w:name="z717" w:id="650"/>
    <w:p>
      <w:pPr>
        <w:spacing w:after="0"/>
        <w:ind w:left="0"/>
        <w:jc w:val="both"/>
      </w:pPr>
      <w:r>
        <w:rPr>
          <w:rFonts w:ascii="Times New Roman"/>
          <w:b w:val="false"/>
          <w:i w:val="false"/>
          <w:color w:val="000000"/>
          <w:sz w:val="28"/>
        </w:rPr>
        <w:t>
      2010 22 Дисконт по долгосрочным представленным займам;</w:t>
      </w:r>
    </w:p>
    <w:bookmarkEnd w:id="650"/>
    <w:bookmarkStart w:name="z718" w:id="651"/>
    <w:p>
      <w:pPr>
        <w:spacing w:after="0"/>
        <w:ind w:left="0"/>
        <w:jc w:val="both"/>
      </w:pPr>
      <w:r>
        <w:rPr>
          <w:rFonts w:ascii="Times New Roman"/>
          <w:b w:val="false"/>
          <w:i w:val="false"/>
          <w:color w:val="000000"/>
          <w:sz w:val="28"/>
        </w:rPr>
        <w:t>
      2) в случае, когда сумма предоставленного займа меньше суммы займа, подлежащего погашению:</w:t>
      </w:r>
    </w:p>
    <w:bookmarkEnd w:id="651"/>
    <w:bookmarkStart w:name="z719" w:id="652"/>
    <w:p>
      <w:pPr>
        <w:spacing w:after="0"/>
        <w:ind w:left="0"/>
        <w:jc w:val="both"/>
      </w:pPr>
      <w:r>
        <w:rPr>
          <w:rFonts w:ascii="Times New Roman"/>
          <w:b w:val="false"/>
          <w:i w:val="false"/>
          <w:color w:val="000000"/>
          <w:sz w:val="28"/>
        </w:rPr>
        <w:t>
      на сумму фактически предоставленных денег:</w:t>
      </w:r>
    </w:p>
    <w:bookmarkEnd w:id="652"/>
    <w:bookmarkStart w:name="z720" w:id="653"/>
    <w:p>
      <w:pPr>
        <w:spacing w:after="0"/>
        <w:ind w:left="0"/>
        <w:jc w:val="both"/>
      </w:pPr>
      <w:r>
        <w:rPr>
          <w:rFonts w:ascii="Times New Roman"/>
          <w:b w:val="false"/>
          <w:i w:val="false"/>
          <w:color w:val="000000"/>
          <w:sz w:val="28"/>
        </w:rPr>
        <w:t>
      Дт 1110 21 Краткосрочные займы, предоставленные клиентам</w:t>
      </w:r>
    </w:p>
    <w:bookmarkEnd w:id="653"/>
    <w:bookmarkStart w:name="z721" w:id="654"/>
    <w:p>
      <w:pPr>
        <w:spacing w:after="0"/>
        <w:ind w:left="0"/>
        <w:jc w:val="both"/>
      </w:pPr>
      <w:r>
        <w:rPr>
          <w:rFonts w:ascii="Times New Roman"/>
          <w:b w:val="false"/>
          <w:i w:val="false"/>
          <w:color w:val="000000"/>
          <w:sz w:val="28"/>
        </w:rPr>
        <w:t>
      2010 21 Долгосрочные займы, предоставленные клиентам</w:t>
      </w:r>
    </w:p>
    <w:bookmarkEnd w:id="654"/>
    <w:bookmarkStart w:name="z722" w:id="655"/>
    <w:p>
      <w:pPr>
        <w:spacing w:after="0"/>
        <w:ind w:left="0"/>
        <w:jc w:val="both"/>
      </w:pPr>
      <w:r>
        <w:rPr>
          <w:rFonts w:ascii="Times New Roman"/>
          <w:b w:val="false"/>
          <w:i w:val="false"/>
          <w:color w:val="000000"/>
          <w:sz w:val="28"/>
        </w:rPr>
        <w:t>
      Кт 1010 Денежные средства в кассе</w:t>
      </w:r>
    </w:p>
    <w:bookmarkEnd w:id="655"/>
    <w:bookmarkStart w:name="z723" w:id="656"/>
    <w:p>
      <w:pPr>
        <w:spacing w:after="0"/>
        <w:ind w:left="0"/>
        <w:jc w:val="both"/>
      </w:pPr>
      <w:r>
        <w:rPr>
          <w:rFonts w:ascii="Times New Roman"/>
          <w:b w:val="false"/>
          <w:i w:val="false"/>
          <w:color w:val="000000"/>
          <w:sz w:val="28"/>
        </w:rPr>
        <w:t>
      1030 Денежные средства на текущих счетах;</w:t>
      </w:r>
    </w:p>
    <w:bookmarkEnd w:id="656"/>
    <w:bookmarkStart w:name="z724" w:id="657"/>
    <w:p>
      <w:pPr>
        <w:spacing w:after="0"/>
        <w:ind w:left="0"/>
        <w:jc w:val="both"/>
      </w:pPr>
      <w:r>
        <w:rPr>
          <w:rFonts w:ascii="Times New Roman"/>
          <w:b w:val="false"/>
          <w:i w:val="false"/>
          <w:color w:val="000000"/>
          <w:sz w:val="28"/>
        </w:rPr>
        <w:t xml:space="preserve">
      на сумму дисконта (скидки): </w:t>
      </w:r>
    </w:p>
    <w:bookmarkEnd w:id="657"/>
    <w:bookmarkStart w:name="z725" w:id="658"/>
    <w:p>
      <w:pPr>
        <w:spacing w:after="0"/>
        <w:ind w:left="0"/>
        <w:jc w:val="both"/>
      </w:pPr>
      <w:r>
        <w:rPr>
          <w:rFonts w:ascii="Times New Roman"/>
          <w:b w:val="false"/>
          <w:i w:val="false"/>
          <w:color w:val="000000"/>
          <w:sz w:val="28"/>
        </w:rPr>
        <w:t>
      Дт 1110 21 Краткосрочные займы, предоставленные клиентам</w:t>
      </w:r>
    </w:p>
    <w:bookmarkEnd w:id="658"/>
    <w:bookmarkStart w:name="z726" w:id="659"/>
    <w:p>
      <w:pPr>
        <w:spacing w:after="0"/>
        <w:ind w:left="0"/>
        <w:jc w:val="both"/>
      </w:pPr>
      <w:r>
        <w:rPr>
          <w:rFonts w:ascii="Times New Roman"/>
          <w:b w:val="false"/>
          <w:i w:val="false"/>
          <w:color w:val="000000"/>
          <w:sz w:val="28"/>
        </w:rPr>
        <w:t>
      2010 21 Долгосрочные займы, предоставленные клиентам</w:t>
      </w:r>
    </w:p>
    <w:bookmarkEnd w:id="659"/>
    <w:bookmarkStart w:name="z727" w:id="660"/>
    <w:p>
      <w:pPr>
        <w:spacing w:after="0"/>
        <w:ind w:left="0"/>
        <w:jc w:val="both"/>
      </w:pPr>
      <w:r>
        <w:rPr>
          <w:rFonts w:ascii="Times New Roman"/>
          <w:b w:val="false"/>
          <w:i w:val="false"/>
          <w:color w:val="000000"/>
          <w:sz w:val="28"/>
        </w:rPr>
        <w:t>
      Кт 1110 23 Дисконт по краткосрочным представленным займам</w:t>
      </w:r>
    </w:p>
    <w:bookmarkEnd w:id="660"/>
    <w:bookmarkStart w:name="z728" w:id="661"/>
    <w:p>
      <w:pPr>
        <w:spacing w:after="0"/>
        <w:ind w:left="0"/>
        <w:jc w:val="both"/>
      </w:pPr>
      <w:r>
        <w:rPr>
          <w:rFonts w:ascii="Times New Roman"/>
          <w:b w:val="false"/>
          <w:i w:val="false"/>
          <w:color w:val="000000"/>
          <w:sz w:val="28"/>
        </w:rPr>
        <w:t>
      2010 22 Дисконт по долгосрочным представленным займам.</w:t>
      </w:r>
    </w:p>
    <w:bookmarkEnd w:id="661"/>
    <w:bookmarkStart w:name="z729" w:id="662"/>
    <w:p>
      <w:pPr>
        <w:spacing w:after="0"/>
        <w:ind w:left="0"/>
        <w:jc w:val="both"/>
      </w:pPr>
      <w:r>
        <w:rPr>
          <w:rFonts w:ascii="Times New Roman"/>
          <w:b w:val="false"/>
          <w:i w:val="false"/>
          <w:color w:val="000000"/>
          <w:sz w:val="28"/>
        </w:rPr>
        <w:t>
      Одновременно, на основании договора о залоге, на сумму стоимости имущества, принятого в обеспечение займа (как в теңге, так и в иностранной валюте) осуществляется следующая бухгалтерская запись:</w:t>
      </w:r>
    </w:p>
    <w:bookmarkEnd w:id="662"/>
    <w:bookmarkStart w:name="z730" w:id="663"/>
    <w:p>
      <w:pPr>
        <w:spacing w:after="0"/>
        <w:ind w:left="0"/>
        <w:jc w:val="both"/>
      </w:pPr>
      <w:r>
        <w:rPr>
          <w:rFonts w:ascii="Times New Roman"/>
          <w:b w:val="false"/>
          <w:i w:val="false"/>
          <w:color w:val="000000"/>
          <w:sz w:val="28"/>
        </w:rPr>
        <w:t>
      Приход 8830 Имущество, принятое в обеспечение (залог) обязательств клиента.";</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61 изложить в следующей редакции, текст на казахском языке не меняется:</w:t>
      </w:r>
    </w:p>
    <w:bookmarkStart w:name="z732" w:id="664"/>
    <w:p>
      <w:pPr>
        <w:spacing w:after="0"/>
        <w:ind w:left="0"/>
        <w:jc w:val="both"/>
      </w:pPr>
      <w:r>
        <w:rPr>
          <w:rFonts w:ascii="Times New Roman"/>
          <w:b w:val="false"/>
          <w:i w:val="false"/>
          <w:color w:val="000000"/>
          <w:sz w:val="28"/>
        </w:rPr>
        <w:t>
      "2) на сумму амортизации дисконта (скидки) в теңге, причитающегося за соответствующий период:</w:t>
      </w:r>
    </w:p>
    <w:bookmarkEnd w:id="664"/>
    <w:bookmarkStart w:name="z733" w:id="665"/>
    <w:p>
      <w:pPr>
        <w:spacing w:after="0"/>
        <w:ind w:left="0"/>
        <w:jc w:val="both"/>
      </w:pPr>
      <w:r>
        <w:rPr>
          <w:rFonts w:ascii="Times New Roman"/>
          <w:b w:val="false"/>
          <w:i w:val="false"/>
          <w:color w:val="000000"/>
          <w:sz w:val="28"/>
        </w:rPr>
        <w:t>
      Дт 1110 23 Дисконт по краткосрочным представленным займам</w:t>
      </w:r>
    </w:p>
    <w:bookmarkEnd w:id="665"/>
    <w:bookmarkStart w:name="z734" w:id="666"/>
    <w:p>
      <w:pPr>
        <w:spacing w:after="0"/>
        <w:ind w:left="0"/>
        <w:jc w:val="both"/>
      </w:pPr>
      <w:r>
        <w:rPr>
          <w:rFonts w:ascii="Times New Roman"/>
          <w:b w:val="false"/>
          <w:i w:val="false"/>
          <w:color w:val="000000"/>
          <w:sz w:val="28"/>
        </w:rPr>
        <w:t>
      2010 22 Дисконт по долгосрочным представленным займам</w:t>
      </w:r>
    </w:p>
    <w:bookmarkEnd w:id="666"/>
    <w:bookmarkStart w:name="z735" w:id="667"/>
    <w:p>
      <w:pPr>
        <w:spacing w:after="0"/>
        <w:ind w:left="0"/>
        <w:jc w:val="both"/>
      </w:pPr>
      <w:r>
        <w:rPr>
          <w:rFonts w:ascii="Times New Roman"/>
          <w:b w:val="false"/>
          <w:i w:val="false"/>
          <w:color w:val="000000"/>
          <w:sz w:val="28"/>
        </w:rPr>
        <w:t>
      Кт 6110 07 Доходы по амортизации дисконта по представленным займам.";</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 текст на казахском языке не меняется:</w:t>
      </w:r>
    </w:p>
    <w:bookmarkStart w:name="z738" w:id="668"/>
    <w:p>
      <w:pPr>
        <w:spacing w:after="0"/>
        <w:ind w:left="0"/>
        <w:jc w:val="both"/>
      </w:pPr>
      <w:r>
        <w:rPr>
          <w:rFonts w:ascii="Times New Roman"/>
          <w:b w:val="false"/>
          <w:i w:val="false"/>
          <w:color w:val="000000"/>
          <w:sz w:val="28"/>
        </w:rPr>
        <w:t>
      "66. Если условиями договора займа предусмотрена индексация платежей по предоставленному займу в теңге, при переоценке остатков задолженности по займу в сроки, установленные учетной политикой организации, если иные сроки не установлены в договоре займа, осуществляются следующие бухгалтерские записи:</w:t>
      </w:r>
    </w:p>
    <w:bookmarkEnd w:id="668"/>
    <w:bookmarkStart w:name="z739" w:id="669"/>
    <w:p>
      <w:pPr>
        <w:spacing w:after="0"/>
        <w:ind w:left="0"/>
        <w:jc w:val="both"/>
      </w:pPr>
      <w:r>
        <w:rPr>
          <w:rFonts w:ascii="Times New Roman"/>
          <w:b w:val="false"/>
          <w:i w:val="false"/>
          <w:color w:val="000000"/>
          <w:sz w:val="28"/>
        </w:rPr>
        <w:t>
      1) при положительной индексации:</w:t>
      </w:r>
    </w:p>
    <w:bookmarkEnd w:id="669"/>
    <w:bookmarkStart w:name="z740" w:id="670"/>
    <w:p>
      <w:pPr>
        <w:spacing w:after="0"/>
        <w:ind w:left="0"/>
        <w:jc w:val="both"/>
      </w:pPr>
      <w:r>
        <w:rPr>
          <w:rFonts w:ascii="Times New Roman"/>
          <w:b w:val="false"/>
          <w:i w:val="false"/>
          <w:color w:val="000000"/>
          <w:sz w:val="28"/>
        </w:rPr>
        <w:t>
      Дт 1110 21 Краткосрочные займы, предоставленные клиентам</w:t>
      </w:r>
    </w:p>
    <w:bookmarkEnd w:id="670"/>
    <w:bookmarkStart w:name="z741" w:id="671"/>
    <w:p>
      <w:pPr>
        <w:spacing w:after="0"/>
        <w:ind w:left="0"/>
        <w:jc w:val="both"/>
      </w:pPr>
      <w:r>
        <w:rPr>
          <w:rFonts w:ascii="Times New Roman"/>
          <w:b w:val="false"/>
          <w:i w:val="false"/>
          <w:color w:val="000000"/>
          <w:sz w:val="28"/>
        </w:rPr>
        <w:t>
      1270 25 Начисленные доходы в виде вознаграждения по займам, предоставленным клиентам</w:t>
      </w:r>
    </w:p>
    <w:bookmarkEnd w:id="671"/>
    <w:bookmarkStart w:name="z742" w:id="672"/>
    <w:p>
      <w:pPr>
        <w:spacing w:after="0"/>
        <w:ind w:left="0"/>
        <w:jc w:val="both"/>
      </w:pPr>
      <w:r>
        <w:rPr>
          <w:rFonts w:ascii="Times New Roman"/>
          <w:b w:val="false"/>
          <w:i w:val="false"/>
          <w:color w:val="000000"/>
          <w:sz w:val="28"/>
        </w:rPr>
        <w:t>
      2010 21 Долгосрочные займы, предоставленные клиентам</w:t>
      </w:r>
    </w:p>
    <w:bookmarkEnd w:id="672"/>
    <w:bookmarkStart w:name="z743" w:id="673"/>
    <w:p>
      <w:pPr>
        <w:spacing w:after="0"/>
        <w:ind w:left="0"/>
        <w:jc w:val="both"/>
      </w:pPr>
      <w:r>
        <w:rPr>
          <w:rFonts w:ascii="Times New Roman"/>
          <w:b w:val="false"/>
          <w:i w:val="false"/>
          <w:color w:val="000000"/>
          <w:sz w:val="28"/>
        </w:rPr>
        <w:t>
      2170 25 Начисленные доходы в виде вознаграждения по займам, предоставленным клиентам</w:t>
      </w:r>
    </w:p>
    <w:bookmarkEnd w:id="673"/>
    <w:bookmarkStart w:name="z744" w:id="674"/>
    <w:p>
      <w:pPr>
        <w:spacing w:after="0"/>
        <w:ind w:left="0"/>
        <w:jc w:val="both"/>
      </w:pPr>
      <w:r>
        <w:rPr>
          <w:rFonts w:ascii="Times New Roman"/>
          <w:b w:val="false"/>
          <w:i w:val="false"/>
          <w:color w:val="000000"/>
          <w:sz w:val="28"/>
        </w:rPr>
        <w:t>
      Кт 6280 06 Доходы от прочей переоценки;</w:t>
      </w:r>
    </w:p>
    <w:bookmarkEnd w:id="674"/>
    <w:bookmarkStart w:name="z745" w:id="675"/>
    <w:p>
      <w:pPr>
        <w:spacing w:after="0"/>
        <w:ind w:left="0"/>
        <w:jc w:val="both"/>
      </w:pPr>
      <w:r>
        <w:rPr>
          <w:rFonts w:ascii="Times New Roman"/>
          <w:b w:val="false"/>
          <w:i w:val="false"/>
          <w:color w:val="000000"/>
          <w:sz w:val="28"/>
        </w:rPr>
        <w:t>
      2) при отрицательной индексации:</w:t>
      </w:r>
    </w:p>
    <w:bookmarkEnd w:id="675"/>
    <w:bookmarkStart w:name="z746" w:id="676"/>
    <w:p>
      <w:pPr>
        <w:spacing w:after="0"/>
        <w:ind w:left="0"/>
        <w:jc w:val="both"/>
      </w:pPr>
      <w:r>
        <w:rPr>
          <w:rFonts w:ascii="Times New Roman"/>
          <w:b w:val="false"/>
          <w:i w:val="false"/>
          <w:color w:val="000000"/>
          <w:sz w:val="28"/>
        </w:rPr>
        <w:t>
      Дт 7470 08 Расходы от прочей переоценки</w:t>
      </w:r>
    </w:p>
    <w:bookmarkEnd w:id="676"/>
    <w:bookmarkStart w:name="z747" w:id="677"/>
    <w:p>
      <w:pPr>
        <w:spacing w:after="0"/>
        <w:ind w:left="0"/>
        <w:jc w:val="both"/>
      </w:pPr>
      <w:r>
        <w:rPr>
          <w:rFonts w:ascii="Times New Roman"/>
          <w:b w:val="false"/>
          <w:i w:val="false"/>
          <w:color w:val="000000"/>
          <w:sz w:val="28"/>
        </w:rPr>
        <w:t>
      Кт 1110 21 Краткосрочные займы, предоставленные клиентам</w:t>
      </w:r>
    </w:p>
    <w:bookmarkEnd w:id="677"/>
    <w:bookmarkStart w:name="z748" w:id="678"/>
    <w:p>
      <w:pPr>
        <w:spacing w:after="0"/>
        <w:ind w:left="0"/>
        <w:jc w:val="both"/>
      </w:pPr>
      <w:r>
        <w:rPr>
          <w:rFonts w:ascii="Times New Roman"/>
          <w:b w:val="false"/>
          <w:i w:val="false"/>
          <w:color w:val="000000"/>
          <w:sz w:val="28"/>
        </w:rPr>
        <w:t>
      1270 25 Начисленные доходы в виде вознаграждения по займам, предоставленным клиентам</w:t>
      </w:r>
    </w:p>
    <w:bookmarkEnd w:id="678"/>
    <w:bookmarkStart w:name="z749" w:id="679"/>
    <w:p>
      <w:pPr>
        <w:spacing w:after="0"/>
        <w:ind w:left="0"/>
        <w:jc w:val="both"/>
      </w:pPr>
      <w:r>
        <w:rPr>
          <w:rFonts w:ascii="Times New Roman"/>
          <w:b w:val="false"/>
          <w:i w:val="false"/>
          <w:color w:val="000000"/>
          <w:sz w:val="28"/>
        </w:rPr>
        <w:t>
      2010 21 Долгосрочные займы, предоставленные клиентам</w:t>
      </w:r>
    </w:p>
    <w:bookmarkEnd w:id="679"/>
    <w:bookmarkStart w:name="z750" w:id="680"/>
    <w:p>
      <w:pPr>
        <w:spacing w:after="0"/>
        <w:ind w:left="0"/>
        <w:jc w:val="both"/>
      </w:pPr>
      <w:r>
        <w:rPr>
          <w:rFonts w:ascii="Times New Roman"/>
          <w:b w:val="false"/>
          <w:i w:val="false"/>
          <w:color w:val="000000"/>
          <w:sz w:val="28"/>
        </w:rPr>
        <w:t>
      2170 25 Начисленные доходы в виде вознаграждения по займам, предоставленным клиентам.";</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 текст на казахском языке не меняется:</w:t>
      </w:r>
    </w:p>
    <w:bookmarkStart w:name="z752" w:id="681"/>
    <w:p>
      <w:pPr>
        <w:spacing w:after="0"/>
        <w:ind w:left="0"/>
        <w:jc w:val="both"/>
      </w:pPr>
      <w:r>
        <w:rPr>
          <w:rFonts w:ascii="Times New Roman"/>
          <w:b w:val="false"/>
          <w:i w:val="false"/>
          <w:color w:val="000000"/>
          <w:sz w:val="28"/>
        </w:rPr>
        <w:t>
      "68. При погашении основного долга по предоставленному займу, учитываемого по амортизированной стоимости (как в теңге, так и в иностранной валюте) осуществляется следующая бухгалтерская запись:</w:t>
      </w:r>
    </w:p>
    <w:bookmarkEnd w:id="681"/>
    <w:bookmarkStart w:name="z753" w:id="682"/>
    <w:p>
      <w:pPr>
        <w:spacing w:after="0"/>
        <w:ind w:left="0"/>
        <w:jc w:val="both"/>
      </w:pPr>
      <w:r>
        <w:rPr>
          <w:rFonts w:ascii="Times New Roman"/>
          <w:b w:val="false"/>
          <w:i w:val="false"/>
          <w:color w:val="000000"/>
          <w:sz w:val="28"/>
        </w:rPr>
        <w:t>
      Дт 1010 Денежные средства в кассе</w:t>
      </w:r>
    </w:p>
    <w:bookmarkEnd w:id="682"/>
    <w:bookmarkStart w:name="z754" w:id="683"/>
    <w:p>
      <w:pPr>
        <w:spacing w:after="0"/>
        <w:ind w:left="0"/>
        <w:jc w:val="both"/>
      </w:pPr>
      <w:r>
        <w:rPr>
          <w:rFonts w:ascii="Times New Roman"/>
          <w:b w:val="false"/>
          <w:i w:val="false"/>
          <w:color w:val="000000"/>
          <w:sz w:val="28"/>
        </w:rPr>
        <w:t>
      1030 Денежные средства на текущих счетах</w:t>
      </w:r>
    </w:p>
    <w:bookmarkEnd w:id="683"/>
    <w:bookmarkStart w:name="z755" w:id="684"/>
    <w:p>
      <w:pPr>
        <w:spacing w:after="0"/>
        <w:ind w:left="0"/>
        <w:jc w:val="both"/>
      </w:pPr>
      <w:r>
        <w:rPr>
          <w:rFonts w:ascii="Times New Roman"/>
          <w:b w:val="false"/>
          <w:i w:val="false"/>
          <w:color w:val="000000"/>
          <w:sz w:val="28"/>
        </w:rPr>
        <w:t>
      Кт 1110 21 Краткосрочные займы, предоставленные клиентам</w:t>
      </w:r>
    </w:p>
    <w:bookmarkEnd w:id="684"/>
    <w:bookmarkStart w:name="z756" w:id="685"/>
    <w:p>
      <w:pPr>
        <w:spacing w:after="0"/>
        <w:ind w:left="0"/>
        <w:jc w:val="both"/>
      </w:pPr>
      <w:r>
        <w:rPr>
          <w:rFonts w:ascii="Times New Roman"/>
          <w:b w:val="false"/>
          <w:i w:val="false"/>
          <w:color w:val="000000"/>
          <w:sz w:val="28"/>
        </w:rPr>
        <w:t>
      2010 21 Долгосрочные займы, предоставленные клиентам.";</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758" w:id="686"/>
    <w:p>
      <w:pPr>
        <w:spacing w:after="0"/>
        <w:ind w:left="0"/>
        <w:jc w:val="both"/>
      </w:pPr>
      <w:r>
        <w:rPr>
          <w:rFonts w:ascii="Times New Roman"/>
          <w:b w:val="false"/>
          <w:i w:val="false"/>
          <w:color w:val="000000"/>
          <w:sz w:val="28"/>
        </w:rPr>
        <w:t>
      "77. При создании (увеличении) резервов (провизий) под ожидаемые кредитные убытки в соответствии с международными стандартами финансовой отчетности или при наличии объективных признаков обесценения в соответствии с международным стандартом для малого и среднего бизнеса осуществляются следующие бухгалтерские записи:</w:t>
      </w:r>
    </w:p>
    <w:bookmarkEnd w:id="686"/>
    <w:bookmarkStart w:name="z759" w:id="687"/>
    <w:p>
      <w:pPr>
        <w:spacing w:after="0"/>
        <w:ind w:left="0"/>
        <w:jc w:val="both"/>
      </w:pPr>
      <w:r>
        <w:rPr>
          <w:rFonts w:ascii="Times New Roman"/>
          <w:b w:val="false"/>
          <w:i w:val="false"/>
          <w:color w:val="000000"/>
          <w:sz w:val="28"/>
        </w:rPr>
        <w:t>
      1) по займам, учитываемым по амортизированной стоимости:</w:t>
      </w:r>
    </w:p>
    <w:bookmarkEnd w:id="687"/>
    <w:bookmarkStart w:name="z760" w:id="688"/>
    <w:p>
      <w:pPr>
        <w:spacing w:after="0"/>
        <w:ind w:left="0"/>
        <w:jc w:val="both"/>
      </w:pPr>
      <w:r>
        <w:rPr>
          <w:rFonts w:ascii="Times New Roman"/>
          <w:b w:val="false"/>
          <w:i w:val="false"/>
          <w:color w:val="000000"/>
          <w:sz w:val="28"/>
        </w:rPr>
        <w:t>
      Дт 7440 21 Расходы по формированию резервов (провизий) по предоставленным займам</w:t>
      </w:r>
    </w:p>
    <w:bookmarkEnd w:id="688"/>
    <w:bookmarkStart w:name="z761" w:id="689"/>
    <w:p>
      <w:pPr>
        <w:spacing w:after="0"/>
        <w:ind w:left="0"/>
        <w:jc w:val="both"/>
      </w:pPr>
      <w:r>
        <w:rPr>
          <w:rFonts w:ascii="Times New Roman"/>
          <w:b w:val="false"/>
          <w:i w:val="false"/>
          <w:color w:val="000000"/>
          <w:sz w:val="28"/>
        </w:rPr>
        <w:t>
      Кт 1290 21 Резервы (провизии) по займам, предоставленным клиентам;</w:t>
      </w:r>
    </w:p>
    <w:bookmarkEnd w:id="689"/>
    <w:bookmarkStart w:name="z762" w:id="690"/>
    <w:p>
      <w:pPr>
        <w:spacing w:after="0"/>
        <w:ind w:left="0"/>
        <w:jc w:val="both"/>
      </w:pPr>
      <w:r>
        <w:rPr>
          <w:rFonts w:ascii="Times New Roman"/>
          <w:b w:val="false"/>
          <w:i w:val="false"/>
          <w:color w:val="000000"/>
          <w:sz w:val="28"/>
        </w:rPr>
        <w:t>
      2) по займам, учитываемым по справедливой стоимости через прочий совокупный доход:</w:t>
      </w:r>
    </w:p>
    <w:bookmarkEnd w:id="690"/>
    <w:bookmarkStart w:name="z763" w:id="691"/>
    <w:p>
      <w:pPr>
        <w:spacing w:after="0"/>
        <w:ind w:left="0"/>
        <w:jc w:val="both"/>
      </w:pPr>
      <w:r>
        <w:rPr>
          <w:rFonts w:ascii="Times New Roman"/>
          <w:b w:val="false"/>
          <w:i w:val="false"/>
          <w:color w:val="000000"/>
          <w:sz w:val="28"/>
        </w:rPr>
        <w:t>
      Дт 7440 21 Расходы по формированию резервов (провизий) по предоставленным займам</w:t>
      </w:r>
    </w:p>
    <w:bookmarkEnd w:id="691"/>
    <w:bookmarkStart w:name="z764" w:id="692"/>
    <w:p>
      <w:pPr>
        <w:spacing w:after="0"/>
        <w:ind w:left="0"/>
        <w:jc w:val="both"/>
      </w:pPr>
      <w:r>
        <w:rPr>
          <w:rFonts w:ascii="Times New Roman"/>
          <w:b w:val="false"/>
          <w:i w:val="false"/>
          <w:color w:val="000000"/>
          <w:sz w:val="28"/>
        </w:rPr>
        <w:t>
      Кт 5490 Оценочные резервы (провизии) под ожидаемые и имеющиеся кредитные убытки по займам, учитываемым по справедливой стоимости через прочий совокупный доход.";</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85 изложить в следующей редакции, текст на казахском языке не меняется:</w:t>
      </w:r>
    </w:p>
    <w:bookmarkStart w:name="z767" w:id="693"/>
    <w:p>
      <w:pPr>
        <w:spacing w:after="0"/>
        <w:ind w:left="0"/>
        <w:jc w:val="both"/>
      </w:pPr>
      <w:r>
        <w:rPr>
          <w:rFonts w:ascii="Times New Roman"/>
          <w:b w:val="false"/>
          <w:i w:val="false"/>
          <w:color w:val="000000"/>
          <w:sz w:val="28"/>
        </w:rPr>
        <w:t>
      "1) на сумму амортизации дисконта (скидки) в теңге:</w:t>
      </w:r>
    </w:p>
    <w:bookmarkEnd w:id="693"/>
    <w:bookmarkStart w:name="z768" w:id="694"/>
    <w:p>
      <w:pPr>
        <w:spacing w:after="0"/>
        <w:ind w:left="0"/>
        <w:jc w:val="both"/>
      </w:pPr>
      <w:r>
        <w:rPr>
          <w:rFonts w:ascii="Times New Roman"/>
          <w:b w:val="false"/>
          <w:i w:val="false"/>
          <w:color w:val="000000"/>
          <w:sz w:val="28"/>
        </w:rPr>
        <w:t>
      Дт 1150 11 Дисконт по размещенным краткосрочным вкладам</w:t>
      </w:r>
    </w:p>
    <w:bookmarkEnd w:id="694"/>
    <w:bookmarkStart w:name="z769" w:id="695"/>
    <w:p>
      <w:pPr>
        <w:spacing w:after="0"/>
        <w:ind w:left="0"/>
        <w:jc w:val="both"/>
      </w:pPr>
      <w:r>
        <w:rPr>
          <w:rFonts w:ascii="Times New Roman"/>
          <w:b w:val="false"/>
          <w:i w:val="false"/>
          <w:color w:val="000000"/>
          <w:sz w:val="28"/>
        </w:rPr>
        <w:t>
      2040 08 Дисконт по размещенным долгосрочным вкладам</w:t>
      </w:r>
    </w:p>
    <w:bookmarkEnd w:id="695"/>
    <w:bookmarkStart w:name="z770" w:id="696"/>
    <w:p>
      <w:pPr>
        <w:spacing w:after="0"/>
        <w:ind w:left="0"/>
        <w:jc w:val="both"/>
      </w:pPr>
      <w:r>
        <w:rPr>
          <w:rFonts w:ascii="Times New Roman"/>
          <w:b w:val="false"/>
          <w:i w:val="false"/>
          <w:color w:val="000000"/>
          <w:sz w:val="28"/>
        </w:rPr>
        <w:t>
      Кт 6110 05 Доходы по амортизации дисконта по размещенным вкладам;";</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772" w:id="697"/>
    <w:p>
      <w:pPr>
        <w:spacing w:after="0"/>
        <w:ind w:left="0"/>
        <w:jc w:val="both"/>
      </w:pPr>
      <w:r>
        <w:rPr>
          <w:rFonts w:ascii="Times New Roman"/>
          <w:b w:val="false"/>
          <w:i w:val="false"/>
          <w:color w:val="000000"/>
          <w:sz w:val="28"/>
        </w:rPr>
        <w:t>
      "88. На каждую отчетную дату, при создании (увеличении) резервов (провизий) под ожидаемые кредитные убытки в соответствии с международными стандартами финансовой отчетности или при наличии объективных признаков обесценения в соответствии с международным стандартом для малого и среднего бизнеса осуществляются следующие бухгалтерские записи:</w:t>
      </w:r>
    </w:p>
    <w:bookmarkEnd w:id="697"/>
    <w:bookmarkStart w:name="z773" w:id="698"/>
    <w:p>
      <w:pPr>
        <w:spacing w:after="0"/>
        <w:ind w:left="0"/>
        <w:jc w:val="both"/>
      </w:pPr>
      <w:r>
        <w:rPr>
          <w:rFonts w:ascii="Times New Roman"/>
          <w:b w:val="false"/>
          <w:i w:val="false"/>
          <w:color w:val="000000"/>
          <w:sz w:val="28"/>
        </w:rPr>
        <w:t>
      1) на сумму созданных резервов (провизий) под ожидаемые кредитные убытки:</w:t>
      </w:r>
    </w:p>
    <w:bookmarkEnd w:id="698"/>
    <w:bookmarkStart w:name="z774" w:id="699"/>
    <w:p>
      <w:pPr>
        <w:spacing w:after="0"/>
        <w:ind w:left="0"/>
        <w:jc w:val="both"/>
      </w:pPr>
      <w:r>
        <w:rPr>
          <w:rFonts w:ascii="Times New Roman"/>
          <w:b w:val="false"/>
          <w:i w:val="false"/>
          <w:color w:val="000000"/>
          <w:sz w:val="28"/>
        </w:rPr>
        <w:t>
      Дт 7440 02 Расходы по формированию резервов (провизий) по размещенным вкладам</w:t>
      </w:r>
    </w:p>
    <w:bookmarkEnd w:id="699"/>
    <w:bookmarkStart w:name="z775" w:id="700"/>
    <w:p>
      <w:pPr>
        <w:spacing w:after="0"/>
        <w:ind w:left="0"/>
        <w:jc w:val="both"/>
      </w:pPr>
      <w:r>
        <w:rPr>
          <w:rFonts w:ascii="Times New Roman"/>
          <w:b w:val="false"/>
          <w:i w:val="false"/>
          <w:color w:val="000000"/>
          <w:sz w:val="28"/>
        </w:rPr>
        <w:t>
      Кт 1290 24 Резервы (провизии) по вкладам, размещенным в банках второго уровня и организациях, осуществляющих отдельные виды банковских операций;</w:t>
      </w:r>
    </w:p>
    <w:bookmarkEnd w:id="700"/>
    <w:bookmarkStart w:name="z776" w:id="701"/>
    <w:p>
      <w:pPr>
        <w:spacing w:after="0"/>
        <w:ind w:left="0"/>
        <w:jc w:val="both"/>
      </w:pPr>
      <w:r>
        <w:rPr>
          <w:rFonts w:ascii="Times New Roman"/>
          <w:b w:val="false"/>
          <w:i w:val="false"/>
          <w:color w:val="000000"/>
          <w:sz w:val="28"/>
        </w:rPr>
        <w:t>
      2) при сторнировании сформированных резервов (провизий) под ожидаемые кредитные убытки:</w:t>
      </w:r>
    </w:p>
    <w:bookmarkEnd w:id="701"/>
    <w:bookmarkStart w:name="z777" w:id="702"/>
    <w:p>
      <w:pPr>
        <w:spacing w:after="0"/>
        <w:ind w:left="0"/>
        <w:jc w:val="both"/>
      </w:pPr>
      <w:r>
        <w:rPr>
          <w:rFonts w:ascii="Times New Roman"/>
          <w:b w:val="false"/>
          <w:i w:val="false"/>
          <w:color w:val="000000"/>
          <w:sz w:val="28"/>
        </w:rPr>
        <w:t>
      Дт 1290 24 Резервы (провизии) по вкладам, размещенным в банках второго уровня и организациях, осуществляющих отдельные виды банковских операций</w:t>
      </w:r>
    </w:p>
    <w:bookmarkEnd w:id="702"/>
    <w:bookmarkStart w:name="z778" w:id="703"/>
    <w:p>
      <w:pPr>
        <w:spacing w:after="0"/>
        <w:ind w:left="0"/>
        <w:jc w:val="both"/>
      </w:pPr>
      <w:r>
        <w:rPr>
          <w:rFonts w:ascii="Times New Roman"/>
          <w:b w:val="false"/>
          <w:i w:val="false"/>
          <w:color w:val="000000"/>
          <w:sz w:val="28"/>
        </w:rPr>
        <w:t>
      Кт 6240 02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bookmarkEnd w:id="703"/>
    <w:bookmarkStart w:name="z779" w:id="704"/>
    <w:p>
      <w:pPr>
        <w:spacing w:after="0"/>
        <w:ind w:left="0"/>
        <w:jc w:val="both"/>
      </w:pPr>
      <w:r>
        <w:rPr>
          <w:rFonts w:ascii="Times New Roman"/>
          <w:b w:val="false"/>
          <w:i w:val="false"/>
          <w:color w:val="000000"/>
          <w:sz w:val="28"/>
        </w:rPr>
        <w:t>
      3) при списании вкладов с баланса за счет созданных резервов (провизий):</w:t>
      </w:r>
    </w:p>
    <w:bookmarkEnd w:id="704"/>
    <w:bookmarkStart w:name="z780" w:id="705"/>
    <w:p>
      <w:pPr>
        <w:spacing w:after="0"/>
        <w:ind w:left="0"/>
        <w:jc w:val="both"/>
      </w:pPr>
      <w:r>
        <w:rPr>
          <w:rFonts w:ascii="Times New Roman"/>
          <w:b w:val="false"/>
          <w:i w:val="false"/>
          <w:color w:val="000000"/>
          <w:sz w:val="28"/>
        </w:rPr>
        <w:t>
      Дт 1290 24 Резервы (провизии) по вкладам, размещенным в банках второго уровня и организациях, осуществляющих отдельные виды банковских операций</w:t>
      </w:r>
    </w:p>
    <w:bookmarkEnd w:id="705"/>
    <w:bookmarkStart w:name="z781" w:id="706"/>
    <w:p>
      <w:pPr>
        <w:spacing w:after="0"/>
        <w:ind w:left="0"/>
        <w:jc w:val="both"/>
      </w:pPr>
      <w:r>
        <w:rPr>
          <w:rFonts w:ascii="Times New Roman"/>
          <w:b w:val="false"/>
          <w:i w:val="false"/>
          <w:color w:val="000000"/>
          <w:sz w:val="28"/>
        </w:rPr>
        <w:t>
      Кт 1150 02 Краткосрочные вклады, размещенные в банках второго уровня и организациях, осуществляющих отдельные виды банковских операций, на одну ночь</w:t>
      </w:r>
    </w:p>
    <w:bookmarkEnd w:id="706"/>
    <w:bookmarkStart w:name="z782" w:id="707"/>
    <w:p>
      <w:pPr>
        <w:spacing w:after="0"/>
        <w:ind w:left="0"/>
        <w:jc w:val="both"/>
      </w:pPr>
      <w:r>
        <w:rPr>
          <w:rFonts w:ascii="Times New Roman"/>
          <w:b w:val="false"/>
          <w:i w:val="false"/>
          <w:color w:val="000000"/>
          <w:sz w:val="28"/>
        </w:rPr>
        <w:t>
      1150 03 Краткосрочные вклады до востребования, размещенные в банках второго уровня и организациях, осуществляющих отдельные виды банковских операций</w:t>
      </w:r>
    </w:p>
    <w:bookmarkEnd w:id="707"/>
    <w:bookmarkStart w:name="z783" w:id="708"/>
    <w:p>
      <w:pPr>
        <w:spacing w:after="0"/>
        <w:ind w:left="0"/>
        <w:jc w:val="both"/>
      </w:pPr>
      <w:r>
        <w:rPr>
          <w:rFonts w:ascii="Times New Roman"/>
          <w:b w:val="false"/>
          <w:i w:val="false"/>
          <w:color w:val="000000"/>
          <w:sz w:val="28"/>
        </w:rPr>
        <w:t>
      1150 04 Краткосрочные вклады, размещенные в банках второго уровня и организациях, осуществляющих отдельные виды банковских операций</w:t>
      </w:r>
    </w:p>
    <w:bookmarkEnd w:id="708"/>
    <w:bookmarkStart w:name="z784" w:id="709"/>
    <w:p>
      <w:pPr>
        <w:spacing w:after="0"/>
        <w:ind w:left="0"/>
        <w:jc w:val="both"/>
      </w:pPr>
      <w:r>
        <w:rPr>
          <w:rFonts w:ascii="Times New Roman"/>
          <w:b w:val="false"/>
          <w:i w:val="false"/>
          <w:color w:val="000000"/>
          <w:sz w:val="28"/>
        </w:rPr>
        <w:t>
      1150 05 Краткосрочные условные вклады, размещенные в банках второго уровня и организациях, осуществляющих отдельные виды банковских операций</w:t>
      </w:r>
    </w:p>
    <w:bookmarkEnd w:id="709"/>
    <w:bookmarkStart w:name="z785" w:id="710"/>
    <w:p>
      <w:pPr>
        <w:spacing w:after="0"/>
        <w:ind w:left="0"/>
        <w:jc w:val="both"/>
      </w:pPr>
      <w:r>
        <w:rPr>
          <w:rFonts w:ascii="Times New Roman"/>
          <w:b w:val="false"/>
          <w:i w:val="false"/>
          <w:color w:val="000000"/>
          <w:sz w:val="28"/>
        </w:rPr>
        <w:t>
      1150 06 Краткосрочные сберегательные вклады, размещенные в банках второго уровня и организациях, осуществляющих отдельные виды банковских операций (до одного года)</w:t>
      </w:r>
    </w:p>
    <w:bookmarkEnd w:id="710"/>
    <w:bookmarkStart w:name="z786" w:id="711"/>
    <w:p>
      <w:pPr>
        <w:spacing w:after="0"/>
        <w:ind w:left="0"/>
        <w:jc w:val="both"/>
      </w:pPr>
      <w:r>
        <w:rPr>
          <w:rFonts w:ascii="Times New Roman"/>
          <w:b w:val="false"/>
          <w:i w:val="false"/>
          <w:color w:val="000000"/>
          <w:sz w:val="28"/>
        </w:rPr>
        <w:t>
      2040 01 Долгосрочные вклады, размещенные в банках второго уровня и организациях, осуществляющих отдельные виды банковских операций</w:t>
      </w:r>
    </w:p>
    <w:bookmarkEnd w:id="711"/>
    <w:bookmarkStart w:name="z787" w:id="712"/>
    <w:p>
      <w:pPr>
        <w:spacing w:after="0"/>
        <w:ind w:left="0"/>
        <w:jc w:val="both"/>
      </w:pPr>
      <w:r>
        <w:rPr>
          <w:rFonts w:ascii="Times New Roman"/>
          <w:b w:val="false"/>
          <w:i w:val="false"/>
          <w:color w:val="000000"/>
          <w:sz w:val="28"/>
        </w:rPr>
        <w:t>
      2040 02 Долгосрочные условные вклады, размещенные в банках второго уровня и организациях, осуществляющих отдельные виды банковских операций</w:t>
      </w:r>
    </w:p>
    <w:bookmarkEnd w:id="712"/>
    <w:bookmarkStart w:name="z788" w:id="713"/>
    <w:p>
      <w:pPr>
        <w:spacing w:after="0"/>
        <w:ind w:left="0"/>
        <w:jc w:val="both"/>
      </w:pPr>
      <w:r>
        <w:rPr>
          <w:rFonts w:ascii="Times New Roman"/>
          <w:b w:val="false"/>
          <w:i w:val="false"/>
          <w:color w:val="000000"/>
          <w:sz w:val="28"/>
        </w:rPr>
        <w:t>
      2040 03 Долгосрочные сберегательные вклады, размещенные в банках второго уровня и организациях, осуществляющих отдельные виды банковских операций.";</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 тексты на казахском языке не меняются:</w:t>
      </w:r>
    </w:p>
    <w:bookmarkStart w:name="z791" w:id="714"/>
    <w:p>
      <w:pPr>
        <w:spacing w:after="0"/>
        <w:ind w:left="0"/>
        <w:jc w:val="both"/>
      </w:pPr>
      <w:r>
        <w:rPr>
          <w:rFonts w:ascii="Times New Roman"/>
          <w:b w:val="false"/>
          <w:i w:val="false"/>
          <w:color w:val="000000"/>
          <w:sz w:val="28"/>
        </w:rPr>
        <w:t>
      "172. При покупке иностранной валюты организацией осуществляются следующие бухгалтерские записи:</w:t>
      </w:r>
    </w:p>
    <w:bookmarkEnd w:id="714"/>
    <w:bookmarkStart w:name="z792" w:id="715"/>
    <w:p>
      <w:pPr>
        <w:spacing w:after="0"/>
        <w:ind w:left="0"/>
        <w:jc w:val="both"/>
      </w:pPr>
      <w:r>
        <w:rPr>
          <w:rFonts w:ascii="Times New Roman"/>
          <w:b w:val="false"/>
          <w:i w:val="false"/>
          <w:color w:val="000000"/>
          <w:sz w:val="28"/>
        </w:rPr>
        <w:t>
      1) если курс покупки ниже рыночного курса:</w:t>
      </w:r>
    </w:p>
    <w:bookmarkEnd w:id="715"/>
    <w:bookmarkStart w:name="z793" w:id="716"/>
    <w:p>
      <w:pPr>
        <w:spacing w:after="0"/>
        <w:ind w:left="0"/>
        <w:jc w:val="both"/>
      </w:pPr>
      <w:r>
        <w:rPr>
          <w:rFonts w:ascii="Times New Roman"/>
          <w:b w:val="false"/>
          <w:i w:val="false"/>
          <w:color w:val="000000"/>
          <w:sz w:val="28"/>
        </w:rPr>
        <w:t>
      Дт 1800 01 Деньги (на сумму купленной иностранной валюты)</w:t>
      </w:r>
    </w:p>
    <w:bookmarkEnd w:id="716"/>
    <w:bookmarkStart w:name="z794" w:id="717"/>
    <w:p>
      <w:pPr>
        <w:spacing w:after="0"/>
        <w:ind w:left="0"/>
        <w:jc w:val="both"/>
      </w:pPr>
      <w:r>
        <w:rPr>
          <w:rFonts w:ascii="Times New Roman"/>
          <w:b w:val="false"/>
          <w:i w:val="false"/>
          <w:color w:val="000000"/>
          <w:sz w:val="28"/>
        </w:rPr>
        <w:t>
      Кт 1800 01 Деньги (на выплаченную сумму денег в теңге)</w:t>
      </w:r>
    </w:p>
    <w:bookmarkEnd w:id="717"/>
    <w:bookmarkStart w:name="z795" w:id="718"/>
    <w:p>
      <w:pPr>
        <w:spacing w:after="0"/>
        <w:ind w:left="0"/>
        <w:jc w:val="both"/>
      </w:pPr>
      <w:r>
        <w:rPr>
          <w:rFonts w:ascii="Times New Roman"/>
          <w:b w:val="false"/>
          <w:i w:val="false"/>
          <w:color w:val="000000"/>
          <w:sz w:val="28"/>
        </w:rPr>
        <w:t>
      1830 03 Доходы от купли-продажи (на разницу между курсом покупки и рыночным курсом);</w:t>
      </w:r>
    </w:p>
    <w:bookmarkEnd w:id="718"/>
    <w:bookmarkStart w:name="z796" w:id="719"/>
    <w:p>
      <w:pPr>
        <w:spacing w:after="0"/>
        <w:ind w:left="0"/>
        <w:jc w:val="both"/>
      </w:pPr>
      <w:r>
        <w:rPr>
          <w:rFonts w:ascii="Times New Roman"/>
          <w:b w:val="false"/>
          <w:i w:val="false"/>
          <w:color w:val="000000"/>
          <w:sz w:val="28"/>
        </w:rPr>
        <w:t>
      2) если курс покупки выше рыночного курса:</w:t>
      </w:r>
    </w:p>
    <w:bookmarkEnd w:id="719"/>
    <w:bookmarkStart w:name="z797" w:id="720"/>
    <w:p>
      <w:pPr>
        <w:spacing w:after="0"/>
        <w:ind w:left="0"/>
        <w:jc w:val="both"/>
      </w:pPr>
      <w:r>
        <w:rPr>
          <w:rFonts w:ascii="Times New Roman"/>
          <w:b w:val="false"/>
          <w:i w:val="false"/>
          <w:color w:val="000000"/>
          <w:sz w:val="28"/>
        </w:rPr>
        <w:t>
      Дт 1800 01 Деньги (на сумму купленной иностранной валюты)</w:t>
      </w:r>
    </w:p>
    <w:bookmarkEnd w:id="720"/>
    <w:bookmarkStart w:name="z798" w:id="721"/>
    <w:p>
      <w:pPr>
        <w:spacing w:after="0"/>
        <w:ind w:left="0"/>
        <w:jc w:val="both"/>
      </w:pPr>
      <w:r>
        <w:rPr>
          <w:rFonts w:ascii="Times New Roman"/>
          <w:b w:val="false"/>
          <w:i w:val="false"/>
          <w:color w:val="000000"/>
          <w:sz w:val="28"/>
        </w:rPr>
        <w:t>
      1840 03 Расходы от купли-продажи (на разницу между курсом покупки и рыночным курсом)</w:t>
      </w:r>
    </w:p>
    <w:bookmarkEnd w:id="721"/>
    <w:bookmarkStart w:name="z799" w:id="722"/>
    <w:p>
      <w:pPr>
        <w:spacing w:after="0"/>
        <w:ind w:left="0"/>
        <w:jc w:val="both"/>
      </w:pPr>
      <w:r>
        <w:rPr>
          <w:rFonts w:ascii="Times New Roman"/>
          <w:b w:val="false"/>
          <w:i w:val="false"/>
          <w:color w:val="000000"/>
          <w:sz w:val="28"/>
        </w:rPr>
        <w:t>
      Кт 1800 01 Деньги (на выплаченную сумму денег в теңге).</w:t>
      </w:r>
    </w:p>
    <w:bookmarkEnd w:id="722"/>
    <w:bookmarkStart w:name="z800" w:id="723"/>
    <w:p>
      <w:pPr>
        <w:spacing w:after="0"/>
        <w:ind w:left="0"/>
        <w:jc w:val="both"/>
      </w:pPr>
      <w:r>
        <w:rPr>
          <w:rFonts w:ascii="Times New Roman"/>
          <w:b w:val="false"/>
          <w:i w:val="false"/>
          <w:color w:val="000000"/>
          <w:sz w:val="28"/>
        </w:rPr>
        <w:t>
      173. При продаже иностранной валюты организацией осуществляются следующие бухгалтерские записи:</w:t>
      </w:r>
    </w:p>
    <w:bookmarkEnd w:id="723"/>
    <w:bookmarkStart w:name="z801" w:id="724"/>
    <w:p>
      <w:pPr>
        <w:spacing w:after="0"/>
        <w:ind w:left="0"/>
        <w:jc w:val="both"/>
      </w:pPr>
      <w:r>
        <w:rPr>
          <w:rFonts w:ascii="Times New Roman"/>
          <w:b w:val="false"/>
          <w:i w:val="false"/>
          <w:color w:val="000000"/>
          <w:sz w:val="28"/>
        </w:rPr>
        <w:t>
      1) если курс продажи выше рыночного курса:</w:t>
      </w:r>
    </w:p>
    <w:bookmarkEnd w:id="724"/>
    <w:bookmarkStart w:name="z802" w:id="725"/>
    <w:p>
      <w:pPr>
        <w:spacing w:after="0"/>
        <w:ind w:left="0"/>
        <w:jc w:val="both"/>
      </w:pPr>
      <w:r>
        <w:rPr>
          <w:rFonts w:ascii="Times New Roman"/>
          <w:b w:val="false"/>
          <w:i w:val="false"/>
          <w:color w:val="000000"/>
          <w:sz w:val="28"/>
        </w:rPr>
        <w:t>
      Дт 1800 01 Деньги (на полученную сумму денег в теңге)</w:t>
      </w:r>
    </w:p>
    <w:bookmarkEnd w:id="725"/>
    <w:bookmarkStart w:name="z803" w:id="726"/>
    <w:p>
      <w:pPr>
        <w:spacing w:after="0"/>
        <w:ind w:left="0"/>
        <w:jc w:val="both"/>
      </w:pPr>
      <w:r>
        <w:rPr>
          <w:rFonts w:ascii="Times New Roman"/>
          <w:b w:val="false"/>
          <w:i w:val="false"/>
          <w:color w:val="000000"/>
          <w:sz w:val="28"/>
        </w:rPr>
        <w:t>
      Кт 1800 01 Деньги (на сумму проданной иностранной валюты)</w:t>
      </w:r>
    </w:p>
    <w:bookmarkEnd w:id="726"/>
    <w:bookmarkStart w:name="z804" w:id="727"/>
    <w:p>
      <w:pPr>
        <w:spacing w:after="0"/>
        <w:ind w:left="0"/>
        <w:jc w:val="both"/>
      </w:pPr>
      <w:r>
        <w:rPr>
          <w:rFonts w:ascii="Times New Roman"/>
          <w:b w:val="false"/>
          <w:i w:val="false"/>
          <w:color w:val="000000"/>
          <w:sz w:val="28"/>
        </w:rPr>
        <w:t>
      1830 03 Доходы от купли-продажи (на разницу между курсом продажи и рыночным курсом);</w:t>
      </w:r>
    </w:p>
    <w:bookmarkEnd w:id="727"/>
    <w:bookmarkStart w:name="z805" w:id="728"/>
    <w:p>
      <w:pPr>
        <w:spacing w:after="0"/>
        <w:ind w:left="0"/>
        <w:jc w:val="both"/>
      </w:pPr>
      <w:r>
        <w:rPr>
          <w:rFonts w:ascii="Times New Roman"/>
          <w:b w:val="false"/>
          <w:i w:val="false"/>
          <w:color w:val="000000"/>
          <w:sz w:val="28"/>
        </w:rPr>
        <w:t>
      2) если курс продажи ниже рыночного курса:</w:t>
      </w:r>
    </w:p>
    <w:bookmarkEnd w:id="728"/>
    <w:bookmarkStart w:name="z806" w:id="729"/>
    <w:p>
      <w:pPr>
        <w:spacing w:after="0"/>
        <w:ind w:left="0"/>
        <w:jc w:val="both"/>
      </w:pPr>
      <w:r>
        <w:rPr>
          <w:rFonts w:ascii="Times New Roman"/>
          <w:b w:val="false"/>
          <w:i w:val="false"/>
          <w:color w:val="000000"/>
          <w:sz w:val="28"/>
        </w:rPr>
        <w:t>
      Дт 1800 01 Деньги (на полученную сумму денег в теңге)</w:t>
      </w:r>
    </w:p>
    <w:bookmarkEnd w:id="729"/>
    <w:bookmarkStart w:name="z807" w:id="730"/>
    <w:p>
      <w:pPr>
        <w:spacing w:after="0"/>
        <w:ind w:left="0"/>
        <w:jc w:val="both"/>
      </w:pPr>
      <w:r>
        <w:rPr>
          <w:rFonts w:ascii="Times New Roman"/>
          <w:b w:val="false"/>
          <w:i w:val="false"/>
          <w:color w:val="000000"/>
          <w:sz w:val="28"/>
        </w:rPr>
        <w:t>
      1840 03 Расходы от купли-продажи (на разницу между курсом продажи и рыночным курсом)</w:t>
      </w:r>
    </w:p>
    <w:bookmarkEnd w:id="730"/>
    <w:bookmarkStart w:name="z808" w:id="731"/>
    <w:p>
      <w:pPr>
        <w:spacing w:after="0"/>
        <w:ind w:left="0"/>
        <w:jc w:val="both"/>
      </w:pPr>
      <w:r>
        <w:rPr>
          <w:rFonts w:ascii="Times New Roman"/>
          <w:b w:val="false"/>
          <w:i w:val="false"/>
          <w:color w:val="000000"/>
          <w:sz w:val="28"/>
        </w:rPr>
        <w:t>
      Кт 1800 01 Деньги (на сумму проданной иностранной валюты).";</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 текст на казахском языке не меняется:</w:t>
      </w:r>
    </w:p>
    <w:bookmarkStart w:name="z810" w:id="732"/>
    <w:p>
      <w:pPr>
        <w:spacing w:after="0"/>
        <w:ind w:left="0"/>
        <w:jc w:val="both"/>
      </w:pPr>
      <w:r>
        <w:rPr>
          <w:rFonts w:ascii="Times New Roman"/>
          <w:b w:val="false"/>
          <w:i w:val="false"/>
          <w:color w:val="000000"/>
          <w:sz w:val="28"/>
        </w:rPr>
        <w:t>
      "195. При размещении денег, находящихся в инвестиционном управлении, в аффинированные драгоценные металлы на стоимость приобретенных драгоценных металлов осуществляется следующая бухгалтерская запись:</w:t>
      </w:r>
    </w:p>
    <w:bookmarkEnd w:id="732"/>
    <w:bookmarkStart w:name="z811" w:id="733"/>
    <w:p>
      <w:pPr>
        <w:spacing w:after="0"/>
        <w:ind w:left="0"/>
        <w:jc w:val="both"/>
      </w:pPr>
      <w:r>
        <w:rPr>
          <w:rFonts w:ascii="Times New Roman"/>
          <w:b w:val="false"/>
          <w:i w:val="false"/>
          <w:color w:val="000000"/>
          <w:sz w:val="28"/>
        </w:rPr>
        <w:t>
      Дт 1800 02 Аффинированные драгоценные металлы</w:t>
      </w:r>
    </w:p>
    <w:bookmarkEnd w:id="733"/>
    <w:bookmarkStart w:name="z812" w:id="734"/>
    <w:p>
      <w:pPr>
        <w:spacing w:after="0"/>
        <w:ind w:left="0"/>
        <w:jc w:val="both"/>
      </w:pPr>
      <w:r>
        <w:rPr>
          <w:rFonts w:ascii="Times New Roman"/>
          <w:b w:val="false"/>
          <w:i w:val="false"/>
          <w:color w:val="000000"/>
          <w:sz w:val="28"/>
        </w:rPr>
        <w:t>
      Кт 1800 01 Деньги.</w:t>
      </w:r>
    </w:p>
    <w:bookmarkEnd w:id="734"/>
    <w:bookmarkStart w:name="z813" w:id="735"/>
    <w:p>
      <w:pPr>
        <w:spacing w:after="0"/>
        <w:ind w:left="0"/>
        <w:jc w:val="both"/>
      </w:pPr>
      <w:r>
        <w:rPr>
          <w:rFonts w:ascii="Times New Roman"/>
          <w:b w:val="false"/>
          <w:i w:val="false"/>
          <w:color w:val="000000"/>
          <w:sz w:val="28"/>
        </w:rPr>
        <w:t>
      Во вспомогательном бухгалтерском учете аффинированные драгоценные металлы отражаются в унциях, а также в теңге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теңге к доллару США.".</w:t>
      </w:r>
    </w:p>
    <w:bookmarkEnd w:id="735"/>
    <w:bookmarkStart w:name="z814" w:id="73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 следующие изменения и дополнение:</w:t>
      </w:r>
    </w:p>
    <w:bookmarkEnd w:id="736"/>
    <w:bookmarkStart w:name="z815" w:id="7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целевыми активами и целевыми накоплениями, осуществляемыми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текст на казахском языке не меняется:</w:t>
      </w:r>
    </w:p>
    <w:bookmarkStart w:name="z817" w:id="738"/>
    <w:p>
      <w:pPr>
        <w:spacing w:after="0"/>
        <w:ind w:left="0"/>
        <w:jc w:val="both"/>
      </w:pPr>
      <w:r>
        <w:rPr>
          <w:rFonts w:ascii="Times New Roman"/>
          <w:b w:val="false"/>
          <w:i w:val="false"/>
          <w:color w:val="000000"/>
          <w:sz w:val="28"/>
        </w:rPr>
        <w:t>
      "Инструкция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819" w:id="739"/>
    <w:p>
      <w:pPr>
        <w:spacing w:after="0"/>
        <w:ind w:left="0"/>
        <w:jc w:val="both"/>
      </w:pPr>
      <w:r>
        <w:rPr>
          <w:rFonts w:ascii="Times New Roman"/>
          <w:b w:val="false"/>
          <w:i w:val="false"/>
          <w:color w:val="000000"/>
          <w:sz w:val="28"/>
        </w:rPr>
        <w:t>
      "85. При формировании инвестиционного дохода осуществляются следующие бухгалтерские записи:</w:t>
      </w:r>
    </w:p>
    <w:bookmarkEnd w:id="739"/>
    <w:bookmarkStart w:name="z820" w:id="740"/>
    <w:p>
      <w:pPr>
        <w:spacing w:after="0"/>
        <w:ind w:left="0"/>
        <w:jc w:val="both"/>
      </w:pPr>
      <w:r>
        <w:rPr>
          <w:rFonts w:ascii="Times New Roman"/>
          <w:b w:val="false"/>
          <w:i w:val="false"/>
          <w:color w:val="000000"/>
          <w:sz w:val="28"/>
        </w:rPr>
        <w:t>
      1) на сумму имеющихся доходов:</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 у зарубежной организации, осуществляющей деятельность по управлению инвестиционным портфелем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 у Национальной инвестиционной корпорации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оцениваемым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года;</w:t>
            </w:r>
          </w:p>
        </w:tc>
      </w:tr>
    </w:tbl>
    <w:bookmarkStart w:name="z821" w:id="741"/>
    <w:p>
      <w:pPr>
        <w:spacing w:after="0"/>
        <w:ind w:left="0"/>
        <w:jc w:val="both"/>
      </w:pPr>
      <w:r>
        <w:rPr>
          <w:rFonts w:ascii="Times New Roman"/>
          <w:b w:val="false"/>
          <w:i w:val="false"/>
          <w:color w:val="000000"/>
          <w:sz w:val="28"/>
        </w:rPr>
        <w:t>
      2) на сумму имеющихся расходов:</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оцениваемым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 у зарубежной организации, осуществляющей деятельность по управлению инвестиционным портфелем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 у Национальной инвестиционной корпорации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своп.";</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11</w:t>
      </w:r>
      <w:r>
        <w:rPr>
          <w:rFonts w:ascii="Times New Roman"/>
          <w:b w:val="false"/>
          <w:i w:val="false"/>
          <w:color w:val="000000"/>
          <w:sz w:val="28"/>
        </w:rPr>
        <w:t xml:space="preserve"> изложить в следующей редакции:</w:t>
      </w:r>
    </w:p>
    <w:bookmarkStart w:name="z823" w:id="742"/>
    <w:p>
      <w:pPr>
        <w:spacing w:after="0"/>
        <w:ind w:left="0"/>
        <w:jc w:val="both"/>
      </w:pPr>
      <w:r>
        <w:rPr>
          <w:rFonts w:ascii="Times New Roman"/>
          <w:b w:val="false"/>
          <w:i w:val="false"/>
          <w:color w:val="000000"/>
          <w:sz w:val="28"/>
        </w:rPr>
        <w:t>
      "Глава 11. Бухгалтерский учет пенсионных активов, переданных в доверительное управление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742"/>
    <w:bookmarkStart w:name="z824" w:id="743"/>
    <w:p>
      <w:pPr>
        <w:spacing w:after="0"/>
        <w:ind w:left="0"/>
        <w:jc w:val="both"/>
      </w:pPr>
      <w:r>
        <w:rPr>
          <w:rFonts w:ascii="Times New Roman"/>
          <w:b w:val="false"/>
          <w:i w:val="false"/>
          <w:color w:val="000000"/>
          <w:sz w:val="28"/>
        </w:rPr>
        <w:t>
      90. При передаче пенсионных активов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зарубежной организации, осуществляющей деятельность по управлению инвестиционным портфелем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bl>
    <w:bookmarkStart w:name="z825" w:id="744"/>
    <w:p>
      <w:pPr>
        <w:spacing w:after="0"/>
        <w:ind w:left="0"/>
        <w:jc w:val="both"/>
      </w:pPr>
      <w:r>
        <w:rPr>
          <w:rFonts w:ascii="Times New Roman"/>
          <w:b w:val="false"/>
          <w:i w:val="false"/>
          <w:color w:val="000000"/>
          <w:sz w:val="28"/>
        </w:rPr>
        <w:t>
      91. При переоценке пенсионных активов, переданных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744"/>
    <w:bookmarkStart w:name="z826" w:id="745"/>
    <w:p>
      <w:pPr>
        <w:spacing w:after="0"/>
        <w:ind w:left="0"/>
        <w:jc w:val="both"/>
      </w:pPr>
      <w:r>
        <w:rPr>
          <w:rFonts w:ascii="Times New Roman"/>
          <w:b w:val="false"/>
          <w:i w:val="false"/>
          <w:color w:val="000000"/>
          <w:sz w:val="28"/>
        </w:rPr>
        <w:t>
      1) на сумму положительной переоценки:</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зарубежной организации, осуществляющей деятельность по управлению инвестиционным портфелем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 у зарубежной организации, осуществляющей деятельность по управлению инвестиционным портфелем;</w:t>
            </w:r>
          </w:p>
        </w:tc>
      </w:tr>
    </w:tbl>
    <w:bookmarkStart w:name="z827" w:id="746"/>
    <w:p>
      <w:pPr>
        <w:spacing w:after="0"/>
        <w:ind w:left="0"/>
        <w:jc w:val="both"/>
      </w:pPr>
      <w:r>
        <w:rPr>
          <w:rFonts w:ascii="Times New Roman"/>
          <w:b w:val="false"/>
          <w:i w:val="false"/>
          <w:color w:val="000000"/>
          <w:sz w:val="28"/>
        </w:rPr>
        <w:t>
      2) на сумму отрицательной переоценки:</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 у зарубежной организации, осуществляющей деятельность по управлению инвестиционным портфелем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зарубежной организации, осуществляющей деятельность по управлению инвестиционным портфелем.</w:t>
            </w:r>
          </w:p>
        </w:tc>
      </w:tr>
    </w:tbl>
    <w:bookmarkStart w:name="z828" w:id="747"/>
    <w:p>
      <w:pPr>
        <w:spacing w:after="0"/>
        <w:ind w:left="0"/>
        <w:jc w:val="both"/>
      </w:pPr>
      <w:r>
        <w:rPr>
          <w:rFonts w:ascii="Times New Roman"/>
          <w:b w:val="false"/>
          <w:i w:val="false"/>
          <w:color w:val="000000"/>
          <w:sz w:val="28"/>
        </w:rPr>
        <w:t>
      92. При возврате (изъятии) пенсионных активов, переданных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зарубежной организации, осуществляющей деятельность по управлению инвестиционным портфелем.";</w:t>
            </w:r>
          </w:p>
        </w:tc>
      </w:tr>
    </w:tbl>
    <w:bookmarkStart w:name="z829" w:id="748"/>
    <w:p>
      <w:pPr>
        <w:spacing w:after="0"/>
        <w:ind w:left="0"/>
        <w:jc w:val="both"/>
      </w:pPr>
      <w:r>
        <w:rPr>
          <w:rFonts w:ascii="Times New Roman"/>
          <w:b w:val="false"/>
          <w:i w:val="false"/>
          <w:color w:val="000000"/>
          <w:sz w:val="28"/>
        </w:rPr>
        <w:t>
      дополнить главой 13 следующего содержания:</w:t>
      </w:r>
    </w:p>
    <w:bookmarkEnd w:id="748"/>
    <w:bookmarkStart w:name="z830" w:id="749"/>
    <w:p>
      <w:pPr>
        <w:spacing w:after="0"/>
        <w:ind w:left="0"/>
        <w:jc w:val="both"/>
      </w:pPr>
      <w:r>
        <w:rPr>
          <w:rFonts w:ascii="Times New Roman"/>
          <w:b w:val="false"/>
          <w:i w:val="false"/>
          <w:color w:val="000000"/>
          <w:sz w:val="28"/>
        </w:rPr>
        <w:t>
      "Глава 13. Бухгалтерский учет пенсионных активов, переданных в доверительное управление Национальной инвестиционной корпорации Национального Банка Республики Казахстан</w:t>
      </w:r>
    </w:p>
    <w:bookmarkEnd w:id="749"/>
    <w:bookmarkStart w:name="z831" w:id="750"/>
    <w:p>
      <w:pPr>
        <w:spacing w:after="0"/>
        <w:ind w:left="0"/>
        <w:jc w:val="both"/>
      </w:pPr>
      <w:r>
        <w:rPr>
          <w:rFonts w:ascii="Times New Roman"/>
          <w:b w:val="false"/>
          <w:i w:val="false"/>
          <w:color w:val="000000"/>
          <w:sz w:val="28"/>
        </w:rPr>
        <w:t>
      96. При передаче пенсионных активов Национальной инвестиционной корпорации Национального Банка Республики Казахстан:</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Национальной инвестиционной корпорации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bl>
    <w:bookmarkStart w:name="z832" w:id="751"/>
    <w:p>
      <w:pPr>
        <w:spacing w:after="0"/>
        <w:ind w:left="0"/>
        <w:jc w:val="both"/>
      </w:pPr>
      <w:r>
        <w:rPr>
          <w:rFonts w:ascii="Times New Roman"/>
          <w:b w:val="false"/>
          <w:i w:val="false"/>
          <w:color w:val="000000"/>
          <w:sz w:val="28"/>
        </w:rPr>
        <w:t>
      97. При переоценке пенсионных активов, переданных Национальной инвестиционной корпорации Национального Банка Республики Казахстан:</w:t>
      </w:r>
    </w:p>
    <w:bookmarkEnd w:id="751"/>
    <w:bookmarkStart w:name="z833" w:id="752"/>
    <w:p>
      <w:pPr>
        <w:spacing w:after="0"/>
        <w:ind w:left="0"/>
        <w:jc w:val="both"/>
      </w:pPr>
      <w:r>
        <w:rPr>
          <w:rFonts w:ascii="Times New Roman"/>
          <w:b w:val="false"/>
          <w:i w:val="false"/>
          <w:color w:val="000000"/>
          <w:sz w:val="28"/>
        </w:rPr>
        <w:t>
      1) на сумму положительной переоценки:</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Национальной инвестиционной корпорации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 у Национальной инвестиционной корпорации Национального Банка Республики Казахстан;</w:t>
            </w:r>
          </w:p>
        </w:tc>
      </w:tr>
    </w:tbl>
    <w:bookmarkStart w:name="z834" w:id="753"/>
    <w:p>
      <w:pPr>
        <w:spacing w:after="0"/>
        <w:ind w:left="0"/>
        <w:jc w:val="both"/>
      </w:pPr>
      <w:r>
        <w:rPr>
          <w:rFonts w:ascii="Times New Roman"/>
          <w:b w:val="false"/>
          <w:i w:val="false"/>
          <w:color w:val="000000"/>
          <w:sz w:val="28"/>
        </w:rPr>
        <w:t>
      2) на сумму отрицательной переоценки:</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 у Национальной инвестиционной корпорации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Национальной инвестиционной корпорации Национального Банка Республики Казахстан.</w:t>
            </w:r>
          </w:p>
        </w:tc>
      </w:tr>
    </w:tbl>
    <w:bookmarkStart w:name="z835" w:id="754"/>
    <w:p>
      <w:pPr>
        <w:spacing w:after="0"/>
        <w:ind w:left="0"/>
        <w:jc w:val="both"/>
      </w:pPr>
      <w:r>
        <w:rPr>
          <w:rFonts w:ascii="Times New Roman"/>
          <w:b w:val="false"/>
          <w:i w:val="false"/>
          <w:color w:val="000000"/>
          <w:sz w:val="28"/>
        </w:rPr>
        <w:t>
      98. При возврате (изъятии) пенсионных активов, переданных Национальной инвестиционной корпорации Национального Банка Республики Казахстан:</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 у Национальной инвестиционной корпорации Национального Банка Республики Казахстан.".</w:t>
            </w:r>
          </w:p>
        </w:tc>
      </w:tr>
    </w:tbl>
    <w:bookmarkStart w:name="z836" w:id="75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изменения и дополнения:</w:t>
      </w:r>
    </w:p>
    <w:bookmarkEnd w:id="755"/>
    <w:bookmarkStart w:name="z837" w:id="7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утвержденном указанным постановлением:</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39" w:id="757"/>
    <w:p>
      <w:pPr>
        <w:spacing w:after="0"/>
        <w:ind w:left="0"/>
        <w:jc w:val="both"/>
      </w:pPr>
      <w:r>
        <w:rPr>
          <w:rFonts w:ascii="Times New Roman"/>
          <w:b w:val="false"/>
          <w:i w:val="false"/>
          <w:color w:val="000000"/>
          <w:sz w:val="28"/>
        </w:rPr>
        <w:t>
      "4. Порядок ведения аналитического учета операций и событий устанавливается должностными лицами организации, которые в соответствии с законами Республики Казахстан и учредительными документами осуществляют текущее руководство и ведение дел, исходя из потребностей организации.";</w:t>
      </w:r>
    </w:p>
    <w:bookmarkEnd w:id="757"/>
    <w:bookmarkStart w:name="z840" w:id="7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758"/>
    <w:bookmarkStart w:name="z841" w:id="7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759"/>
    <w:bookmarkStart w:name="z842" w:id="760"/>
    <w:p>
      <w:pPr>
        <w:spacing w:after="0"/>
        <w:ind w:left="0"/>
        <w:jc w:val="both"/>
      </w:pPr>
      <w:r>
        <w:rPr>
          <w:rFonts w:ascii="Times New Roman"/>
          <w:b w:val="false"/>
          <w:i w:val="false"/>
          <w:color w:val="000000"/>
          <w:sz w:val="28"/>
        </w:rPr>
        <w:t>
      название счета 1070 изложить в следующей редакции:</w:t>
      </w:r>
    </w:p>
    <w:bookmarkEnd w:id="760"/>
    <w:bookmarkStart w:name="z843" w:id="761"/>
    <w:p>
      <w:pPr>
        <w:spacing w:after="0"/>
        <w:ind w:left="0"/>
        <w:jc w:val="both"/>
      </w:pPr>
      <w:r>
        <w:rPr>
          <w:rFonts w:ascii="Times New Roman"/>
          <w:b w:val="false"/>
          <w:i w:val="false"/>
          <w:color w:val="000000"/>
          <w:sz w:val="28"/>
        </w:rPr>
        <w:t>
      "1070 Цифровой теңге и электронные деньги";</w:t>
      </w:r>
    </w:p>
    <w:bookmarkEnd w:id="761"/>
    <w:bookmarkStart w:name="z844" w:id="762"/>
    <w:p>
      <w:pPr>
        <w:spacing w:after="0"/>
        <w:ind w:left="0"/>
        <w:jc w:val="both"/>
      </w:pPr>
      <w:r>
        <w:rPr>
          <w:rFonts w:ascii="Times New Roman"/>
          <w:b w:val="false"/>
          <w:i w:val="false"/>
          <w:color w:val="000000"/>
          <w:sz w:val="28"/>
        </w:rPr>
        <w:t>
      название счета 1071 изложить в следующей редакции:</w:t>
      </w:r>
    </w:p>
    <w:bookmarkEnd w:id="762"/>
    <w:bookmarkStart w:name="z845" w:id="763"/>
    <w:p>
      <w:pPr>
        <w:spacing w:after="0"/>
        <w:ind w:left="0"/>
        <w:jc w:val="both"/>
      </w:pPr>
      <w:r>
        <w:rPr>
          <w:rFonts w:ascii="Times New Roman"/>
          <w:b w:val="false"/>
          <w:i w:val="false"/>
          <w:color w:val="000000"/>
          <w:sz w:val="28"/>
        </w:rPr>
        <w:t>
      "1071 Цифровой теңге";</w:t>
      </w:r>
    </w:p>
    <w:bookmarkEnd w:id="763"/>
    <w:bookmarkStart w:name="z846" w:id="764"/>
    <w:p>
      <w:pPr>
        <w:spacing w:after="0"/>
        <w:ind w:left="0"/>
        <w:jc w:val="both"/>
      </w:pPr>
      <w:r>
        <w:rPr>
          <w:rFonts w:ascii="Times New Roman"/>
          <w:b w:val="false"/>
          <w:i w:val="false"/>
          <w:color w:val="000000"/>
          <w:sz w:val="28"/>
        </w:rPr>
        <w:t>
      название счета 1072 изложить в следующей редакции:</w:t>
      </w:r>
    </w:p>
    <w:bookmarkEnd w:id="764"/>
    <w:bookmarkStart w:name="z847" w:id="765"/>
    <w:p>
      <w:pPr>
        <w:spacing w:after="0"/>
        <w:ind w:left="0"/>
        <w:jc w:val="both"/>
      </w:pPr>
      <w:r>
        <w:rPr>
          <w:rFonts w:ascii="Times New Roman"/>
          <w:b w:val="false"/>
          <w:i w:val="false"/>
          <w:color w:val="000000"/>
          <w:sz w:val="28"/>
        </w:rPr>
        <w:t>
      "1072 Электронные деньги";</w:t>
      </w:r>
    </w:p>
    <w:bookmarkEnd w:id="765"/>
    <w:bookmarkStart w:name="z848" w:id="766"/>
    <w:p>
      <w:pPr>
        <w:spacing w:after="0"/>
        <w:ind w:left="0"/>
        <w:jc w:val="both"/>
      </w:pPr>
      <w:r>
        <w:rPr>
          <w:rFonts w:ascii="Times New Roman"/>
          <w:b w:val="false"/>
          <w:i w:val="false"/>
          <w:color w:val="000000"/>
          <w:sz w:val="28"/>
        </w:rPr>
        <w:t>
      после счета 1160 дополнить счетами 1170, 1170 01 и 1170 02 следующего содержания:</w:t>
      </w:r>
    </w:p>
    <w:bookmarkEnd w:id="766"/>
    <w:bookmarkStart w:name="z849" w:id="767"/>
    <w:p>
      <w:pPr>
        <w:spacing w:after="0"/>
        <w:ind w:left="0"/>
        <w:jc w:val="both"/>
      </w:pPr>
      <w:r>
        <w:rPr>
          <w:rFonts w:ascii="Times New Roman"/>
          <w:b w:val="false"/>
          <w:i w:val="false"/>
          <w:color w:val="000000"/>
          <w:sz w:val="28"/>
        </w:rPr>
        <w:t>
      "1170 Цифровые финансовые активы</w:t>
      </w:r>
    </w:p>
    <w:bookmarkEnd w:id="767"/>
    <w:bookmarkStart w:name="z850" w:id="768"/>
    <w:p>
      <w:pPr>
        <w:spacing w:after="0"/>
        <w:ind w:left="0"/>
        <w:jc w:val="both"/>
      </w:pPr>
      <w:r>
        <w:rPr>
          <w:rFonts w:ascii="Times New Roman"/>
          <w:b w:val="false"/>
          <w:i w:val="false"/>
          <w:color w:val="000000"/>
          <w:sz w:val="28"/>
        </w:rPr>
        <w:t>
      1170 01 Цифровые финансовые активы, базовым активом которых выступают деньги (стейблкоин)</w:t>
      </w:r>
    </w:p>
    <w:bookmarkEnd w:id="768"/>
    <w:bookmarkStart w:name="z851" w:id="769"/>
    <w:p>
      <w:pPr>
        <w:spacing w:after="0"/>
        <w:ind w:left="0"/>
        <w:jc w:val="both"/>
      </w:pPr>
      <w:r>
        <w:rPr>
          <w:rFonts w:ascii="Times New Roman"/>
          <w:b w:val="false"/>
          <w:i w:val="false"/>
          <w:color w:val="000000"/>
          <w:sz w:val="28"/>
        </w:rPr>
        <w:t>
      1170 02 Цифровые финансовые активы, базовым активом которых выступают прочие активы";</w:t>
      </w:r>
    </w:p>
    <w:bookmarkEnd w:id="769"/>
    <w:bookmarkStart w:name="z852" w:id="7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770"/>
    <w:bookmarkStart w:name="z853" w:id="771"/>
    <w:p>
      <w:pPr>
        <w:spacing w:after="0"/>
        <w:ind w:left="0"/>
        <w:jc w:val="both"/>
      </w:pPr>
      <w:r>
        <w:rPr>
          <w:rFonts w:ascii="Times New Roman"/>
          <w:b w:val="false"/>
          <w:i w:val="false"/>
          <w:color w:val="000000"/>
          <w:sz w:val="28"/>
        </w:rPr>
        <w:t>
      после счета 3550 01 дополнить счетами 3560 и 3560 01 следующего содержания:</w:t>
      </w:r>
    </w:p>
    <w:bookmarkEnd w:id="771"/>
    <w:bookmarkStart w:name="z854" w:id="772"/>
    <w:p>
      <w:pPr>
        <w:spacing w:after="0"/>
        <w:ind w:left="0"/>
        <w:jc w:val="both"/>
      </w:pPr>
      <w:r>
        <w:rPr>
          <w:rFonts w:ascii="Times New Roman"/>
          <w:b w:val="false"/>
          <w:i w:val="false"/>
          <w:color w:val="000000"/>
          <w:sz w:val="28"/>
        </w:rPr>
        <w:t>
      "3560 Финансовые обязательства по выпущенным цифровым финансовым активам</w:t>
      </w:r>
    </w:p>
    <w:bookmarkEnd w:id="772"/>
    <w:bookmarkStart w:name="z855" w:id="773"/>
    <w:p>
      <w:pPr>
        <w:spacing w:after="0"/>
        <w:ind w:left="0"/>
        <w:jc w:val="both"/>
      </w:pPr>
      <w:r>
        <w:rPr>
          <w:rFonts w:ascii="Times New Roman"/>
          <w:b w:val="false"/>
          <w:i w:val="false"/>
          <w:color w:val="000000"/>
          <w:sz w:val="28"/>
        </w:rPr>
        <w:t>
      3560 01 Финансовые обязательства по выпущенным цифровым финансовым активам";</w:t>
      </w:r>
    </w:p>
    <w:bookmarkEnd w:id="773"/>
    <w:bookmarkStart w:name="z856"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774"/>
    <w:bookmarkStart w:name="z857" w:id="775"/>
    <w:p>
      <w:pPr>
        <w:spacing w:after="0"/>
        <w:ind w:left="0"/>
        <w:jc w:val="both"/>
      </w:pPr>
      <w:r>
        <w:rPr>
          <w:rFonts w:ascii="Times New Roman"/>
          <w:b w:val="false"/>
          <w:i w:val="false"/>
          <w:color w:val="000000"/>
          <w:sz w:val="28"/>
        </w:rPr>
        <w:t>
      после счета 6280 09 дополнить счетами 6280 12 и 6280 13 следующего содержания:</w:t>
      </w:r>
    </w:p>
    <w:bookmarkEnd w:id="775"/>
    <w:bookmarkStart w:name="z858" w:id="776"/>
    <w:p>
      <w:pPr>
        <w:spacing w:after="0"/>
        <w:ind w:left="0"/>
        <w:jc w:val="both"/>
      </w:pPr>
      <w:r>
        <w:rPr>
          <w:rFonts w:ascii="Times New Roman"/>
          <w:b w:val="false"/>
          <w:i w:val="false"/>
          <w:color w:val="000000"/>
          <w:sz w:val="28"/>
        </w:rPr>
        <w:t>
      "6280 12 Доходы по купле-продаже финансовых активов в виде цифровых финансовых активов</w:t>
      </w:r>
    </w:p>
    <w:bookmarkEnd w:id="776"/>
    <w:bookmarkStart w:name="z859" w:id="777"/>
    <w:p>
      <w:pPr>
        <w:spacing w:after="0"/>
        <w:ind w:left="0"/>
        <w:jc w:val="both"/>
      </w:pPr>
      <w:r>
        <w:rPr>
          <w:rFonts w:ascii="Times New Roman"/>
          <w:b w:val="false"/>
          <w:i w:val="false"/>
          <w:color w:val="000000"/>
          <w:sz w:val="28"/>
        </w:rPr>
        <w:t>
      6280 13 Доходы от переоценки финансовых активов в виде цифровых финансовых активов";</w:t>
      </w:r>
    </w:p>
    <w:bookmarkEnd w:id="777"/>
    <w:bookmarkStart w:name="z860"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778"/>
    <w:bookmarkStart w:name="z861" w:id="779"/>
    <w:p>
      <w:pPr>
        <w:spacing w:after="0"/>
        <w:ind w:left="0"/>
        <w:jc w:val="both"/>
      </w:pPr>
      <w:r>
        <w:rPr>
          <w:rFonts w:ascii="Times New Roman"/>
          <w:b w:val="false"/>
          <w:i w:val="false"/>
          <w:color w:val="000000"/>
          <w:sz w:val="28"/>
        </w:rPr>
        <w:t>
      после счета 7470 10 дополнить счетами 7470 12 и 7470 13 следующего содержания:</w:t>
      </w:r>
    </w:p>
    <w:bookmarkEnd w:id="779"/>
    <w:bookmarkStart w:name="z862" w:id="780"/>
    <w:p>
      <w:pPr>
        <w:spacing w:after="0"/>
        <w:ind w:left="0"/>
        <w:jc w:val="both"/>
      </w:pPr>
      <w:r>
        <w:rPr>
          <w:rFonts w:ascii="Times New Roman"/>
          <w:b w:val="false"/>
          <w:i w:val="false"/>
          <w:color w:val="000000"/>
          <w:sz w:val="28"/>
        </w:rPr>
        <w:t xml:space="preserve">
      "7470 12 Расходы по купле-продаже финансовых активов в виде цифровых финансовых активов </w:t>
      </w:r>
    </w:p>
    <w:bookmarkEnd w:id="780"/>
    <w:bookmarkStart w:name="z863" w:id="781"/>
    <w:p>
      <w:pPr>
        <w:spacing w:after="0"/>
        <w:ind w:left="0"/>
        <w:jc w:val="both"/>
      </w:pPr>
      <w:r>
        <w:rPr>
          <w:rFonts w:ascii="Times New Roman"/>
          <w:b w:val="false"/>
          <w:i w:val="false"/>
          <w:color w:val="000000"/>
          <w:sz w:val="28"/>
        </w:rPr>
        <w:t>
      7470 13 Расходы от переоценки финансовых активов в виде цифровых финансовых активов";</w:t>
      </w:r>
    </w:p>
    <w:bookmarkEnd w:id="781"/>
    <w:bookmarkStart w:name="z864" w:id="7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782"/>
    <w:bookmarkStart w:name="z865" w:id="7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1071 изложить в следующей редакции:</w:t>
      </w:r>
    </w:p>
    <w:bookmarkStart w:name="z867" w:id="784"/>
    <w:p>
      <w:pPr>
        <w:spacing w:after="0"/>
        <w:ind w:left="0"/>
        <w:jc w:val="both"/>
      </w:pPr>
      <w:r>
        <w:rPr>
          <w:rFonts w:ascii="Times New Roman"/>
          <w:b w:val="false"/>
          <w:i w:val="false"/>
          <w:color w:val="000000"/>
          <w:sz w:val="28"/>
        </w:rPr>
        <w:t>
      "1071. "Цифровой теңге" (активный).</w:t>
      </w:r>
    </w:p>
    <w:bookmarkEnd w:id="784"/>
    <w:bookmarkStart w:name="z868" w:id="785"/>
    <w:p>
      <w:pPr>
        <w:spacing w:after="0"/>
        <w:ind w:left="0"/>
        <w:jc w:val="both"/>
      </w:pPr>
      <w:r>
        <w:rPr>
          <w:rFonts w:ascii="Times New Roman"/>
          <w:b w:val="false"/>
          <w:i w:val="false"/>
          <w:color w:val="000000"/>
          <w:sz w:val="28"/>
        </w:rPr>
        <w:t>
      Назначение счета: Учет сумм приобретенного цифрового теңге.</w:t>
      </w:r>
    </w:p>
    <w:bookmarkEnd w:id="785"/>
    <w:bookmarkStart w:name="z869" w:id="786"/>
    <w:p>
      <w:pPr>
        <w:spacing w:after="0"/>
        <w:ind w:left="0"/>
        <w:jc w:val="both"/>
      </w:pPr>
      <w:r>
        <w:rPr>
          <w:rFonts w:ascii="Times New Roman"/>
          <w:b w:val="false"/>
          <w:i w:val="false"/>
          <w:color w:val="000000"/>
          <w:sz w:val="28"/>
        </w:rPr>
        <w:t>
      По дебету счета проводится сумма приобретенного цифрового теңге.</w:t>
      </w:r>
    </w:p>
    <w:bookmarkEnd w:id="786"/>
    <w:bookmarkStart w:name="z870" w:id="787"/>
    <w:p>
      <w:pPr>
        <w:spacing w:after="0"/>
        <w:ind w:left="0"/>
        <w:jc w:val="both"/>
      </w:pPr>
      <w:r>
        <w:rPr>
          <w:rFonts w:ascii="Times New Roman"/>
          <w:b w:val="false"/>
          <w:i w:val="false"/>
          <w:color w:val="000000"/>
          <w:sz w:val="28"/>
        </w:rPr>
        <w:t>
      По кредиту счета проводится списание сумм приобретенного цифрового теңге.";</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 название и описание счета 1072 изложить в следующей редакции:</w:t>
      </w:r>
    </w:p>
    <w:bookmarkStart w:name="z872" w:id="788"/>
    <w:p>
      <w:pPr>
        <w:spacing w:after="0"/>
        <w:ind w:left="0"/>
        <w:jc w:val="both"/>
      </w:pPr>
      <w:r>
        <w:rPr>
          <w:rFonts w:ascii="Times New Roman"/>
          <w:b w:val="false"/>
          <w:i w:val="false"/>
          <w:color w:val="000000"/>
          <w:sz w:val="28"/>
        </w:rPr>
        <w:t>
      "1072. "Электронные деньги" (активный).</w:t>
      </w:r>
    </w:p>
    <w:bookmarkEnd w:id="788"/>
    <w:bookmarkStart w:name="z873" w:id="789"/>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Национальным Банком Республики Казахстан, банками и Национальным оператором почты.</w:t>
      </w:r>
    </w:p>
    <w:bookmarkEnd w:id="789"/>
    <w:bookmarkStart w:name="z874" w:id="790"/>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Национальным Банком Республики Казахстан, банками и Национальным оператором почты.</w:t>
      </w:r>
    </w:p>
    <w:bookmarkEnd w:id="790"/>
    <w:bookmarkStart w:name="z875" w:id="791"/>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Национальным Банком Республики Казахстан, банками и Национальным оператором почты.";</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1160</w:t>
      </w:r>
      <w:r>
        <w:rPr>
          <w:rFonts w:ascii="Times New Roman"/>
          <w:b w:val="false"/>
          <w:i w:val="false"/>
          <w:color w:val="000000"/>
          <w:sz w:val="28"/>
        </w:rPr>
        <w:t xml:space="preserve"> дополнить номерами, названиями и описаниями счетов 1170 01 и 1170 02 следующего содержания:</w:t>
      </w:r>
    </w:p>
    <w:bookmarkStart w:name="z877" w:id="792"/>
    <w:p>
      <w:pPr>
        <w:spacing w:after="0"/>
        <w:ind w:left="0"/>
        <w:jc w:val="both"/>
      </w:pPr>
      <w:r>
        <w:rPr>
          <w:rFonts w:ascii="Times New Roman"/>
          <w:b w:val="false"/>
          <w:i w:val="false"/>
          <w:color w:val="000000"/>
          <w:sz w:val="28"/>
        </w:rPr>
        <w:t>
      "1170 01 "Цифровые финансовые активы, базовым активом которых выступают деньги (стейблкоин)" (активный).</w:t>
      </w:r>
    </w:p>
    <w:bookmarkEnd w:id="792"/>
    <w:bookmarkStart w:name="z878" w:id="793"/>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деньги (стейблкоин),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793"/>
    <w:bookmarkStart w:name="z879" w:id="794"/>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деньги (стейблкоин).</w:t>
      </w:r>
    </w:p>
    <w:bookmarkEnd w:id="794"/>
    <w:bookmarkStart w:name="z880" w:id="795"/>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деньги (стейблкоин), при их погашении.</w:t>
      </w:r>
    </w:p>
    <w:bookmarkEnd w:id="795"/>
    <w:bookmarkStart w:name="z881" w:id="796"/>
    <w:p>
      <w:pPr>
        <w:spacing w:after="0"/>
        <w:ind w:left="0"/>
        <w:jc w:val="both"/>
      </w:pPr>
      <w:r>
        <w:rPr>
          <w:rFonts w:ascii="Times New Roman"/>
          <w:b w:val="false"/>
          <w:i w:val="false"/>
          <w:color w:val="000000"/>
          <w:sz w:val="28"/>
        </w:rPr>
        <w:t>
      1170 02 "Цифровые финансовые активы, базовым активом которых выступают прочие активы" (активный).</w:t>
      </w:r>
    </w:p>
    <w:bookmarkEnd w:id="796"/>
    <w:bookmarkStart w:name="z882" w:id="797"/>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797"/>
    <w:bookmarkStart w:name="z883" w:id="798"/>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w:t>
      </w:r>
    </w:p>
    <w:bookmarkEnd w:id="798"/>
    <w:bookmarkStart w:name="z884" w:id="799"/>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при их погашении.";</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3540</w:t>
      </w:r>
      <w:r>
        <w:rPr>
          <w:rFonts w:ascii="Times New Roman"/>
          <w:b w:val="false"/>
          <w:i w:val="false"/>
          <w:color w:val="000000"/>
          <w:sz w:val="28"/>
        </w:rPr>
        <w:t xml:space="preserve"> дополнить номером, названием и описанием счета 3550 01 следующего содержания:</w:t>
      </w:r>
    </w:p>
    <w:bookmarkStart w:name="z886" w:id="800"/>
    <w:p>
      <w:pPr>
        <w:spacing w:after="0"/>
        <w:ind w:left="0"/>
        <w:jc w:val="both"/>
      </w:pPr>
      <w:r>
        <w:rPr>
          <w:rFonts w:ascii="Times New Roman"/>
          <w:b w:val="false"/>
          <w:i w:val="false"/>
          <w:color w:val="000000"/>
          <w:sz w:val="28"/>
        </w:rPr>
        <w:t>
      "3550 01 "Финансовые обязательства по выпущенным цифровым финансовым активам" (пассивный).</w:t>
      </w:r>
    </w:p>
    <w:bookmarkEnd w:id="800"/>
    <w:bookmarkStart w:name="z887" w:id="801"/>
    <w:p>
      <w:pPr>
        <w:spacing w:after="0"/>
        <w:ind w:left="0"/>
        <w:jc w:val="both"/>
      </w:pPr>
      <w:r>
        <w:rPr>
          <w:rFonts w:ascii="Times New Roman"/>
          <w:b w:val="false"/>
          <w:i w:val="false"/>
          <w:color w:val="000000"/>
          <w:sz w:val="28"/>
        </w:rPr>
        <w:t>
      Назначение счета: Учет стоимости финансовых обязательств по цифровым финансовым активам, выпущенным в обращение, за исключением финансовых обязательств по финансовым активам, выпущенным в электронно-цифровой форме на цифровой платформе оператора платформы цифровых финансовых активов.</w:t>
      </w:r>
    </w:p>
    <w:bookmarkEnd w:id="801"/>
    <w:bookmarkStart w:name="z888" w:id="802"/>
    <w:p>
      <w:pPr>
        <w:spacing w:after="0"/>
        <w:ind w:left="0"/>
        <w:jc w:val="both"/>
      </w:pPr>
      <w:r>
        <w:rPr>
          <w:rFonts w:ascii="Times New Roman"/>
          <w:b w:val="false"/>
          <w:i w:val="false"/>
          <w:color w:val="000000"/>
          <w:sz w:val="28"/>
        </w:rPr>
        <w:t>
      По кредиту счета проводится стоимость финансовых обязательств по цифровым финансовым активам, выпущенным в обращение.</w:t>
      </w:r>
    </w:p>
    <w:bookmarkEnd w:id="802"/>
    <w:bookmarkStart w:name="z889" w:id="803"/>
    <w:p>
      <w:pPr>
        <w:spacing w:after="0"/>
        <w:ind w:left="0"/>
        <w:jc w:val="both"/>
      </w:pPr>
      <w:r>
        <w:rPr>
          <w:rFonts w:ascii="Times New Roman"/>
          <w:b w:val="false"/>
          <w:i w:val="false"/>
          <w:color w:val="000000"/>
          <w:sz w:val="28"/>
        </w:rPr>
        <w:t>
      По дебету счета проводится списание стоимости финансовых обязательств по выпущенным цифровым финансовым активам при их погашении.";</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6280 09</w:t>
      </w:r>
      <w:r>
        <w:rPr>
          <w:rFonts w:ascii="Times New Roman"/>
          <w:b w:val="false"/>
          <w:i w:val="false"/>
          <w:color w:val="000000"/>
          <w:sz w:val="28"/>
        </w:rPr>
        <w:t xml:space="preserve"> дополнить номерами, названиями и описаниями счетов 6280 12 и 6280 13 следующего содержания:</w:t>
      </w:r>
    </w:p>
    <w:bookmarkStart w:name="z891" w:id="804"/>
    <w:p>
      <w:pPr>
        <w:spacing w:after="0"/>
        <w:ind w:left="0"/>
        <w:jc w:val="both"/>
      </w:pPr>
      <w:r>
        <w:rPr>
          <w:rFonts w:ascii="Times New Roman"/>
          <w:b w:val="false"/>
          <w:i w:val="false"/>
          <w:color w:val="000000"/>
          <w:sz w:val="28"/>
        </w:rPr>
        <w:t>
      "6280 12 "Доходы по купле-продаже финансовых активов в виде цифровых финансовых активов"</w:t>
      </w:r>
    </w:p>
    <w:bookmarkEnd w:id="804"/>
    <w:bookmarkStart w:name="z892" w:id="805"/>
    <w:p>
      <w:pPr>
        <w:spacing w:after="0"/>
        <w:ind w:left="0"/>
        <w:jc w:val="both"/>
      </w:pPr>
      <w:r>
        <w:rPr>
          <w:rFonts w:ascii="Times New Roman"/>
          <w:b w:val="false"/>
          <w:i w:val="false"/>
          <w:color w:val="000000"/>
          <w:sz w:val="28"/>
        </w:rPr>
        <w:t>
      Назначение счета: Учет сумм доходов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805"/>
    <w:bookmarkStart w:name="z893" w:id="806"/>
    <w:p>
      <w:pPr>
        <w:spacing w:after="0"/>
        <w:ind w:left="0"/>
        <w:jc w:val="both"/>
      </w:pPr>
      <w:r>
        <w:rPr>
          <w:rFonts w:ascii="Times New Roman"/>
          <w:b w:val="false"/>
          <w:i w:val="false"/>
          <w:color w:val="000000"/>
          <w:sz w:val="28"/>
        </w:rPr>
        <w:t>
      По кредиту счета проводятся суммы доходов по купле-продаже финансовых активов в виде цифровых финансовых активов.</w:t>
      </w:r>
    </w:p>
    <w:bookmarkEnd w:id="806"/>
    <w:bookmarkStart w:name="z894" w:id="80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807"/>
    <w:bookmarkStart w:name="z895" w:id="808"/>
    <w:p>
      <w:pPr>
        <w:spacing w:after="0"/>
        <w:ind w:left="0"/>
        <w:jc w:val="both"/>
      </w:pPr>
      <w:r>
        <w:rPr>
          <w:rFonts w:ascii="Times New Roman"/>
          <w:b w:val="false"/>
          <w:i w:val="false"/>
          <w:color w:val="000000"/>
          <w:sz w:val="28"/>
        </w:rPr>
        <w:t>
      6280 13 "Доходы от переоценки финансовых активов в виде цифровых финансовых активов"</w:t>
      </w:r>
    </w:p>
    <w:bookmarkEnd w:id="808"/>
    <w:bookmarkStart w:name="z896" w:id="809"/>
    <w:p>
      <w:pPr>
        <w:spacing w:after="0"/>
        <w:ind w:left="0"/>
        <w:jc w:val="both"/>
      </w:pPr>
      <w:r>
        <w:rPr>
          <w:rFonts w:ascii="Times New Roman"/>
          <w:b w:val="false"/>
          <w:i w:val="false"/>
          <w:color w:val="000000"/>
          <w:sz w:val="28"/>
        </w:rPr>
        <w:t>
      Назначение счета: Учет сумм положительной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809"/>
    <w:bookmarkStart w:name="z897" w:id="810"/>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активов в виде цифровых финансовых активов.</w:t>
      </w:r>
    </w:p>
    <w:bookmarkEnd w:id="810"/>
    <w:bookmarkStart w:name="z898" w:id="81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описания счета 7470 10</w:t>
      </w:r>
      <w:r>
        <w:rPr>
          <w:rFonts w:ascii="Times New Roman"/>
          <w:b w:val="false"/>
          <w:i w:val="false"/>
          <w:color w:val="000000"/>
          <w:sz w:val="28"/>
        </w:rPr>
        <w:t xml:space="preserve"> дополнить номерами, названиями и описаниями счетов 7470 12 и 7470 13 следующего содержания:</w:t>
      </w:r>
    </w:p>
    <w:bookmarkStart w:name="z900" w:id="812"/>
    <w:p>
      <w:pPr>
        <w:spacing w:after="0"/>
        <w:ind w:left="0"/>
        <w:jc w:val="both"/>
      </w:pPr>
      <w:r>
        <w:rPr>
          <w:rFonts w:ascii="Times New Roman"/>
          <w:b w:val="false"/>
          <w:i w:val="false"/>
          <w:color w:val="000000"/>
          <w:sz w:val="28"/>
        </w:rPr>
        <w:t>
      "7470 12 "Расходы по купле-продаже финансовых активов в виде цифровых финансовых активов"</w:t>
      </w:r>
    </w:p>
    <w:bookmarkEnd w:id="812"/>
    <w:bookmarkStart w:name="z901" w:id="813"/>
    <w:p>
      <w:pPr>
        <w:spacing w:after="0"/>
        <w:ind w:left="0"/>
        <w:jc w:val="both"/>
      </w:pPr>
      <w:r>
        <w:rPr>
          <w:rFonts w:ascii="Times New Roman"/>
          <w:b w:val="false"/>
          <w:i w:val="false"/>
          <w:color w:val="000000"/>
          <w:sz w:val="28"/>
        </w:rPr>
        <w:t>
      Назначение счета: Учет сумм расходов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813"/>
    <w:bookmarkStart w:name="z902" w:id="814"/>
    <w:p>
      <w:pPr>
        <w:spacing w:after="0"/>
        <w:ind w:left="0"/>
        <w:jc w:val="both"/>
      </w:pPr>
      <w:r>
        <w:rPr>
          <w:rFonts w:ascii="Times New Roman"/>
          <w:b w:val="false"/>
          <w:i w:val="false"/>
          <w:color w:val="000000"/>
          <w:sz w:val="28"/>
        </w:rPr>
        <w:t>
      По дебету счета проводятся суммы расходов по купле-продаже финансовых активов в виде цифровых финансовых активов.</w:t>
      </w:r>
    </w:p>
    <w:bookmarkEnd w:id="814"/>
    <w:bookmarkStart w:name="z903" w:id="81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15"/>
    <w:bookmarkStart w:name="z904" w:id="816"/>
    <w:p>
      <w:pPr>
        <w:spacing w:after="0"/>
        <w:ind w:left="0"/>
        <w:jc w:val="both"/>
      </w:pPr>
      <w:r>
        <w:rPr>
          <w:rFonts w:ascii="Times New Roman"/>
          <w:b w:val="false"/>
          <w:i w:val="false"/>
          <w:color w:val="000000"/>
          <w:sz w:val="28"/>
        </w:rPr>
        <w:t>
      7470 13 "Расходы от переоценки финансовых активов в виде цифровых финансовых активов"</w:t>
      </w:r>
    </w:p>
    <w:bookmarkEnd w:id="816"/>
    <w:bookmarkStart w:name="z905" w:id="817"/>
    <w:p>
      <w:pPr>
        <w:spacing w:after="0"/>
        <w:ind w:left="0"/>
        <w:jc w:val="both"/>
      </w:pPr>
      <w:r>
        <w:rPr>
          <w:rFonts w:ascii="Times New Roman"/>
          <w:b w:val="false"/>
          <w:i w:val="false"/>
          <w:color w:val="000000"/>
          <w:sz w:val="28"/>
        </w:rPr>
        <w:t>
      Назначение счета: Учет сумм отрицательной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817"/>
    <w:bookmarkStart w:name="z906" w:id="818"/>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активов в виде цифровых финансовых активов.</w:t>
      </w:r>
    </w:p>
    <w:bookmarkEnd w:id="818"/>
    <w:bookmarkStart w:name="z907" w:id="81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8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