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a5f05" w14:textId="6da5f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информации и коммуникаций Республики Казахстан от 29 июля 2016 года № 66 "Об утверждении Правил по присвоению почтовых индексов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– Министра искусственного интеллекта и цифрового развития Республики Казахстан от 19 июня 2026 года № 333/НҚ. Зарегистрирован в Министерстве юстиции Республики Казахстан 23 июня 2026 года № 39041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 ИЗПИ!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12.07.2026 г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от 29 июля 2016 года № 66 "Об утверждении Правил по присвоению почтовых индексов в Республике Казахстан (зарегистрирован в Реестре государственной регистрации нормативных правовых актов за № 14158)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7)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почте"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101)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искусственного интеллекта и цифрового развития Республики Казахстан, утвержденного постановлением Правительства Республики Казахстан от 9 октября 2025 года № 846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присвоению почтовых индексов в Республике Казахстан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телекоммуникаций Министерства искусственного интеллекта и цифрового развития Республики Казахстан в установленном законодательством Республики Казахстан порядке обеспечить: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искусственного интеллекта и цифрового развития Республики Казахстан после его официального опубликования;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искусственного интеллекта и цифрового развития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искусственного интеллекта и цифрового развития Республики Казахстан.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12 июля 2026 года и подлежит официальному опубликованию.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 – 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искусственного интеллекта и цифрового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искусственного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интеллекта и цифрового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333/НҚ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2016 года № 66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 присвоению почтовых индексов в Республике Казахстан</w:t>
      </w:r>
    </w:p>
    <w:bookmarkEnd w:id="10"/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 присвоению почтовых индексов в Республике Казахстан (далее - Правила) разработаны в соответствии с подпунктом 7)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почте" (далее - Закон), </w:t>
      </w:r>
      <w:r>
        <w:rPr>
          <w:rFonts w:ascii="Times New Roman"/>
          <w:b w:val="false"/>
          <w:i w:val="false"/>
          <w:color w:val="000000"/>
          <w:sz w:val="28"/>
        </w:rPr>
        <w:t>подпунктом 101)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искусственного интеллекта и цифрового развития Республики Казахстан, утвержденного постановлением Правительства Республики Казахстан от 9 октября 2025 года № 846 и определяют порядок присвоения почтовых индексов в Республике Казахстан.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адресный блок – совокупность объектов недвижимости в пределах столицы, области или города республиканского значения, объединенных общим двузначным числовым кодом.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регистрационный код адреса (далее – РКА) – уникальный код адреса объекта недвижимости, генерируемый цифровой системой "Адресный регистр";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почтовый индекс – условное цифровое и буквенное обозначение адреса, присваиваемое объектам недвижимости для их административно-территориальной идентификации и систематизации в целях ускорения пересылки почтового отправления или почтового перевода денег;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в области почты (далее – уполномоченный орган) – центральный исполнительный орган Республики Казахстан, осуществляющий в пределах своей компетенции реализацию государственной политики, государственный контроль, координацию и регулирование деятельности в области почты на территории Республики Казахстан;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Национальный оператор почты – оператор почты, определяемый уполномоченным органом в области почты, созданный в организационно-правовой форме акционерного общества, на которого возложены обязательства,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8"/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присвоения почтовых индексов в Республике Казахстан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Почтовый индекс состоит из семи знаков и формируется следующим образом: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(первый) знак (латинская буква) – код столицы, области или города республиканского значения;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(второй) и 3 (третий) знак (арабские цифры) – код адресного блока;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(четвертый) знак (латинская буква), 5 (пятый) знак (арабская цифра), 6 (шестой) знак (латинская буква), 7 (седьмой) знак (арабская цифра) – код объекта недвижимости в пределах адресного блока.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Присвоение почтовых индексов объектам недвижимости осуществляется Национальным оператором почты.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Присвоение почтовых индексов осуществляется посредством цифровой системы Национального оператора почты.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Национальный оператор почты присваивает почтовый индекс каждому объекту недвижимости, который имеет адрес местонахождения и включен в цифровую систему "Адресный регистр".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целях присвоения почтовых индексов цифровая система Национального оператора почты интегрируется с цифровой системой "Адресный регистр". Доступ к цифровой системе "Адресный регистр"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83 Цифрового кодекса Республики Казахстан.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Присвоение почтовых индексов объектам недвижимости осуществляется следующим образом: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регистрации адреса объекта недвижимости в цифровой системе "Адресный регистр" в информационую систему Национального оператора почты поступает РКА;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цифровая система Национального оператора почты распознает РКА и автоматический присваивает за объектом недвижимости почтовый индекс.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Ведение единой базы почтовых индексов на территории Республики Казахстан осуществляет Национальный оператор почты.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Национальный оператор почты обеспечивает безопасность работы цифровой системы единой базы почтовых индексов, а также осуществляет контроль за доступом в единую базу почтовых индексов.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Национальный оператор почты на безвозмездной основе предоставляет физическим и юридическим лицам доступ к единой базе почтовых индексов Республики Казахстан путем размещения почтовых индексов на интернет-ресурсе уполномоченного органа и на веб-сайте https://open.post.kz.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Национальный оператор почты предоставляет доступ местным исполнительным органам к единой базе почтовых индексов Республики Казахстан через сеть Интернет.</w:t>
      </w:r>
    </w:p>
    <w:bookmarkEnd w:id="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