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aae7" w14:textId="438a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июня 2026 года № 60. Зарегистрировано в Министерстве юстиции Республики Казахстан 23 июня 2026 года № 39039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(зарегистрировано в Реестре государственной регистрации нормативных правовых актов под № 13504) следующие изменения и дополнение:</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и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"4. Финансовая отчетность единого накопительного пенсионного фонда в электронном формате, удостоверенная посредством электронной цифровой подписи первого руководителя или лица, исполняющего его обязанности, и главного бухгалтера, хранится в автоматизированной цифровой системе единого накопительного пенсионного фонда. По требованию Национального Банка и (или) уполномоченного органа единый накопительный пенсионный фонд не позднее 2 (двух) рабочих дней со дня получения запроса представляет финансовую отчетность в электронном формате, выгруженную из автоматизированной цифровой системы единого накопительного пенсионного фонда.</w:t>
      </w:r>
    </w:p>
    <w:bookmarkEnd w:id="3"/>
    <w:bookmarkStart w:name="z11" w:id="4"/>
    <w:p>
      <w:pPr>
        <w:spacing w:after="0"/>
        <w:ind w:left="0"/>
        <w:jc w:val="both"/>
      </w:pPr>
      <w:r>
        <w:rPr>
          <w:rFonts w:ascii="Times New Roman"/>
          <w:b w:val="false"/>
          <w:i w:val="false"/>
          <w:color w:val="000000"/>
          <w:sz w:val="28"/>
        </w:rPr>
        <w:t>
      Полнота и достоверность данных финансовой отчетности, хранящейся в автоматизированной цифровой системе единого накопительного пенсионного фонда, обеспечивается первым руководителем единого накопительного пенсионного фонда или лицом, исполняющим его обязанности.";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13" w:id="5"/>
    <w:p>
      <w:pPr>
        <w:spacing w:after="0"/>
        <w:ind w:left="0"/>
        <w:jc w:val="both"/>
      </w:pPr>
      <w:r>
        <w:rPr>
          <w:rFonts w:ascii="Times New Roman"/>
          <w:b w:val="false"/>
          <w:i w:val="false"/>
          <w:color w:val="000000"/>
          <w:sz w:val="28"/>
        </w:rPr>
        <w:t>
      "5) брокеры и (или) дилеры;";</w:t>
      </w:r>
    </w:p>
    <w:bookmarkEnd w:id="5"/>
    <w:bookmarkStart w:name="z14" w:id="6"/>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
    <w:bookmarkStart w:name="z15" w:id="7"/>
    <w:p>
      <w:pPr>
        <w:spacing w:after="0"/>
        <w:ind w:left="0"/>
        <w:jc w:val="both"/>
      </w:pPr>
      <w:r>
        <w:rPr>
          <w:rFonts w:ascii="Times New Roman"/>
          <w:b w:val="false"/>
          <w:i w:val="false"/>
          <w:color w:val="000000"/>
          <w:sz w:val="28"/>
        </w:rPr>
        <w:t>
      "Дополнительно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представляют в Национальный Банк ежегодно в срок до 30 апреля (включительно) года, следующего за отчетным годом:";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"15. В Национальный Банк ежемесячную финансовую отчетность:</w:t>
      </w:r>
    </w:p>
    <w:bookmarkEnd w:id="8"/>
    <w:bookmarkStart w:name="z18" w:id="9"/>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(за исключением страховых (перестраховочных) организаций и исламских страховых (перестраховочных) организаций, имеющих лицензию в отрасли "страхование жизни" и осуществляющих заключение договоров страхования, предусматривающих условия участия страхователя в инвестициях или прибыли страховщика), представляют не позднее 10 (десятого) рабочего дня месяца, следующего за отчетным месяцем, по следующим формам:</w:t>
      </w:r>
    </w:p>
    <w:bookmarkEnd w:id="9"/>
    <w:bookmarkStart w:name="z19" w:id="10"/>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10"/>
    <w:bookmarkStart w:name="z20" w:id="11"/>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11"/>
    <w:bookmarkStart w:name="z21" w:id="12"/>
    <w:p>
      <w:pPr>
        <w:spacing w:after="0"/>
        <w:ind w:left="0"/>
        <w:jc w:val="both"/>
      </w:pPr>
      <w:r>
        <w:rPr>
          <w:rFonts w:ascii="Times New Roman"/>
          <w:b w:val="false"/>
          <w:i w:val="false"/>
          <w:color w:val="000000"/>
          <w:sz w:val="28"/>
        </w:rPr>
        <w:t>
      страховые (перестраховочные) организации и исламские страховые (перестраховочные)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представляют не позднее 10 (десятого) рабочего дня месяца, следующего за отчетным месяцем, по следующим формам:</w:t>
      </w:r>
    </w:p>
    <w:bookmarkEnd w:id="12"/>
    <w:bookmarkStart w:name="z22" w:id="13"/>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13"/>
    <w:bookmarkStart w:name="z23" w:id="14"/>
    <w:p>
      <w:pPr>
        <w:spacing w:after="0"/>
        <w:ind w:left="0"/>
        <w:jc w:val="both"/>
      </w:pPr>
      <w:r>
        <w:rPr>
          <w:rFonts w:ascii="Times New Roman"/>
          <w:b w:val="false"/>
          <w:i w:val="false"/>
          <w:color w:val="000000"/>
          <w:sz w:val="28"/>
        </w:rPr>
        <w:t>
      отчет о прибылях и убытках по форме согласно приложению 39 к Правилам;</w:t>
      </w:r>
    </w:p>
    <w:bookmarkEnd w:id="14"/>
    <w:bookmarkStart w:name="z24" w:id="15"/>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15"/>
    <w:bookmarkStart w:name="z25" w:id="16"/>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16"/>
    <w:bookmarkStart w:name="z26" w:id="17"/>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17"/>
    <w:bookmarkStart w:name="z27" w:id="18"/>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w:t>
      </w:r>
    </w:p>
    <w:bookmarkEnd w:id="19"/>
    <w:bookmarkStart w:name="z29" w:id="20"/>
    <w:p>
      <w:pPr>
        <w:spacing w:after="0"/>
        <w:ind w:left="0"/>
        <w:jc w:val="both"/>
      </w:pPr>
      <w:r>
        <w:rPr>
          <w:rFonts w:ascii="Times New Roman"/>
          <w:b w:val="false"/>
          <w:i w:val="false"/>
          <w:color w:val="000000"/>
          <w:sz w:val="28"/>
        </w:rPr>
        <w:t xml:space="preserve">
      отчет о целевых активах, сформированных за счет целевых накоплений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20"/>
    <w:bookmarkStart w:name="z30" w:id="21"/>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w:t>
      </w:r>
    </w:p>
    <w:bookmarkEnd w:id="21"/>
    <w:bookmarkStart w:name="z31" w:id="22"/>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работодателя, по форме согласно приложению 29 к Правилам;</w:t>
      </w:r>
    </w:p>
    <w:bookmarkEnd w:id="22"/>
    <w:bookmarkStart w:name="z32" w:id="23"/>
    <w:p>
      <w:pPr>
        <w:spacing w:after="0"/>
        <w:ind w:left="0"/>
        <w:jc w:val="both"/>
      </w:pPr>
      <w:r>
        <w:rPr>
          <w:rFonts w:ascii="Times New Roman"/>
          <w:b w:val="false"/>
          <w:i w:val="false"/>
          <w:color w:val="000000"/>
          <w:sz w:val="28"/>
        </w:rPr>
        <w:t>
      3) добровольные накопительные пенсионные фонды представляют не позднее 5 (пятого) рабочего дня месяца, следующего за отчетным месяцем, по следующим формам:</w:t>
      </w:r>
    </w:p>
    <w:bookmarkEnd w:id="23"/>
    <w:bookmarkStart w:name="z33" w:id="24"/>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24"/>
    <w:bookmarkStart w:name="z34" w:id="25"/>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25"/>
    <w:bookmarkStart w:name="z35" w:id="26"/>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26"/>
    <w:bookmarkStart w:name="z36" w:id="27"/>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4) брокеры и (или) дилеры, центральный депозитарий, клиринговая организация представляют не позднее 7 (седьмого) рабочего дня месяца, следующего за отчетным месяцем, по следующим формам:</w:t>
      </w:r>
    </w:p>
    <w:bookmarkEnd w:id="28"/>
    <w:bookmarkStart w:name="z38" w:id="29"/>
    <w:p>
      <w:pPr>
        <w:spacing w:after="0"/>
        <w:ind w:left="0"/>
        <w:jc w:val="both"/>
      </w:pPr>
      <w:r>
        <w:rPr>
          <w:rFonts w:ascii="Times New Roman"/>
          <w:b w:val="false"/>
          <w:i w:val="false"/>
          <w:color w:val="000000"/>
          <w:sz w:val="28"/>
        </w:rPr>
        <w:t>
      бухгалтерский баланс по форме согласно приложению 30 к Правилам;</w:t>
      </w:r>
    </w:p>
    <w:bookmarkEnd w:id="29"/>
    <w:bookmarkStart w:name="z39" w:id="30"/>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30"/>
    <w:bookmarkStart w:name="z40" w:id="31"/>
    <w:p>
      <w:pPr>
        <w:spacing w:after="0"/>
        <w:ind w:left="0"/>
        <w:jc w:val="both"/>
      </w:pPr>
      <w:r>
        <w:rPr>
          <w:rFonts w:ascii="Times New Roman"/>
          <w:b w:val="false"/>
          <w:i w:val="false"/>
          <w:color w:val="000000"/>
          <w:sz w:val="28"/>
        </w:rPr>
        <w:t>
      5) управляющие инвестиционным портфелем представляют не позднее 7 (седьмого) рабочего дня месяца, следующего за отчетным месяцем, по следующим формам:</w:t>
      </w:r>
    </w:p>
    <w:bookmarkEnd w:id="31"/>
    <w:bookmarkStart w:name="z41" w:id="3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отчет по активам инвестиционного фонда (клиентов)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xml:space="preserve">
      отчет о доходах и расходах по активам инвестиционного фонда (клиентов)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5"/>
    <w:bookmarkStart w:name="z45" w:id="36"/>
    <w:p>
      <w:pPr>
        <w:spacing w:after="0"/>
        <w:ind w:left="0"/>
        <w:jc w:val="both"/>
      </w:pPr>
      <w:r>
        <w:rPr>
          <w:rFonts w:ascii="Times New Roman"/>
          <w:b w:val="false"/>
          <w:i w:val="false"/>
          <w:color w:val="000000"/>
          <w:sz w:val="28"/>
        </w:rPr>
        <w:t xml:space="preserve">
      отчет о чистых пенсионных активах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36"/>
    <w:bookmarkStart w:name="z46" w:id="37"/>
    <w:p>
      <w:pPr>
        <w:spacing w:after="0"/>
        <w:ind w:left="0"/>
        <w:jc w:val="both"/>
      </w:pPr>
      <w:r>
        <w:rPr>
          <w:rFonts w:ascii="Times New Roman"/>
          <w:b w:val="false"/>
          <w:i w:val="false"/>
          <w:color w:val="000000"/>
          <w:sz w:val="28"/>
        </w:rPr>
        <w:t xml:space="preserve">
      отчет об изменениях в чистых пенсионных активах по форме согласно </w:t>
      </w:r>
      <w:r>
        <w:rPr>
          <w:rFonts w:ascii="Times New Roman"/>
          <w:b w:val="false"/>
          <w:i w:val="false"/>
          <w:color w:val="000000"/>
          <w:sz w:val="28"/>
        </w:rPr>
        <w:t xml:space="preserve">приложению 33 </w:t>
      </w:r>
      <w:r>
        <w:rPr>
          <w:rFonts w:ascii="Times New Roman"/>
          <w:b w:val="false"/>
          <w:i w:val="false"/>
          <w:color w:val="000000"/>
          <w:sz w:val="28"/>
        </w:rPr>
        <w:t>к Правилам;</w:t>
      </w:r>
    </w:p>
    <w:bookmarkEnd w:id="37"/>
    <w:bookmarkStart w:name="z47" w:id="38"/>
    <w:p>
      <w:pPr>
        <w:spacing w:after="0"/>
        <w:ind w:left="0"/>
        <w:jc w:val="both"/>
      </w:pPr>
      <w:r>
        <w:rPr>
          <w:rFonts w:ascii="Times New Roman"/>
          <w:b w:val="false"/>
          <w:i w:val="false"/>
          <w:color w:val="000000"/>
          <w:sz w:val="28"/>
        </w:rPr>
        <w:t>
      6) страховые (перестраховочные) организации и исламские страховые (перестраховочные)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представляют не позднее 6 (шестого) рабочего дня месяца, следующего за отчетным месяцем, по следующим формам:</w:t>
      </w:r>
    </w:p>
    <w:bookmarkEnd w:id="38"/>
    <w:bookmarkStart w:name="z48" w:id="39"/>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39"/>
    <w:bookmarkStart w:name="z49" w:id="40"/>
    <w:p>
      <w:pPr>
        <w:spacing w:after="0"/>
        <w:ind w:left="0"/>
        <w:jc w:val="both"/>
      </w:pPr>
      <w:r>
        <w:rPr>
          <w:rFonts w:ascii="Times New Roman"/>
          <w:b w:val="false"/>
          <w:i w:val="false"/>
          <w:color w:val="000000"/>
          <w:sz w:val="28"/>
        </w:rPr>
        <w:t xml:space="preserve">
      отчет о доходах и расходах по активам инвестиционного фонда (клиентов)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40"/>
    <w:bookmarkStart w:name="z50" w:id="41"/>
    <w:p>
      <w:pPr>
        <w:spacing w:after="0"/>
        <w:ind w:left="0"/>
        <w:jc w:val="both"/>
      </w:pPr>
      <w:r>
        <w:rPr>
          <w:rFonts w:ascii="Times New Roman"/>
          <w:b w:val="false"/>
          <w:i w:val="false"/>
          <w:color w:val="000000"/>
          <w:sz w:val="28"/>
        </w:rPr>
        <w:t>
      7) Национальный оператор почты представляет не позднее 25 (двадцать пятого) числа месяца, следующего за отчетным месяцем по следующим формам:</w:t>
      </w:r>
    </w:p>
    <w:bookmarkEnd w:id="41"/>
    <w:bookmarkStart w:name="z51" w:id="4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42"/>
    <w:bookmarkStart w:name="z52" w:id="4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w:t>
      </w:r>
    </w:p>
    <w:bookmarkEnd w:id="43"/>
    <w:bookmarkStart w:name="z53" w:id="44"/>
    <w:p>
      <w:pPr>
        <w:spacing w:after="0"/>
        <w:ind w:left="0"/>
        <w:jc w:val="both"/>
      </w:pPr>
      <w:r>
        <w:rPr>
          <w:rFonts w:ascii="Times New Roman"/>
          <w:b w:val="false"/>
          <w:i w:val="false"/>
          <w:color w:val="000000"/>
          <w:sz w:val="28"/>
        </w:rPr>
        <w:t>
      8) организатор торгов представляет не позднее 20 (двадцатого) числа месяца, следующего за отчетным месяцем, по следующим формам:</w:t>
      </w:r>
    </w:p>
    <w:bookmarkEnd w:id="44"/>
    <w:bookmarkStart w:name="z54" w:id="45"/>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w:t>
      </w:r>
    </w:p>
    <w:bookmarkEnd w:id="45"/>
    <w:bookmarkStart w:name="z55" w:id="46"/>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46"/>
    <w:bookmarkStart w:name="z56" w:id="47"/>
    <w:p>
      <w:pPr>
        <w:spacing w:after="0"/>
        <w:ind w:left="0"/>
        <w:jc w:val="both"/>
      </w:pPr>
      <w:r>
        <w:rPr>
          <w:rFonts w:ascii="Times New Roman"/>
          <w:b w:val="false"/>
          <w:i w:val="false"/>
          <w:color w:val="000000"/>
          <w:sz w:val="28"/>
        </w:rPr>
        <w:t>
      9)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представляет не позднее 5 (пятого) рабочего дня (включительно) месяца, следующего за отчетным месяцем, по следующим формам:</w:t>
      </w:r>
    </w:p>
    <w:bookmarkEnd w:id="47"/>
    <w:bookmarkStart w:name="z57" w:id="48"/>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w:t>
      </w:r>
    </w:p>
    <w:bookmarkEnd w:id="48"/>
    <w:bookmarkStart w:name="z58" w:id="49"/>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w:t>
      </w:r>
    </w:p>
    <w:bookmarkEnd w:id="49"/>
    <w:bookmarkStart w:name="z59" w:id="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пункта 16 изложить в следующей редакции:</w:t>
      </w:r>
    </w:p>
    <w:bookmarkEnd w:id="50"/>
    <w:bookmarkStart w:name="z60" w:id="51"/>
    <w:p>
      <w:pPr>
        <w:spacing w:after="0"/>
        <w:ind w:left="0"/>
        <w:jc w:val="both"/>
      </w:pPr>
      <w:r>
        <w:rPr>
          <w:rFonts w:ascii="Times New Roman"/>
          <w:b w:val="false"/>
          <w:i w:val="false"/>
          <w:color w:val="000000"/>
          <w:sz w:val="28"/>
        </w:rPr>
        <w:t>
      "2)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представляют не позднее 6 (шестого) рабочего дня месяца, следующего за отчетным месяцем, по следующим формам:";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Start w:name="z99" w:id="52"/>
    <w:p>
      <w:pPr>
        <w:spacing w:after="0"/>
        <w:ind w:left="0"/>
        <w:jc w:val="both"/>
      </w:pPr>
      <w:r>
        <w:rPr>
          <w:rFonts w:ascii="Times New Roman"/>
          <w:b w:val="false"/>
          <w:i w:val="false"/>
          <w:color w:val="000000"/>
          <w:sz w:val="28"/>
        </w:rPr>
        <w:t xml:space="preserve">
      дополнить приложением 39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52"/>
    <w:bookmarkStart w:name="z100" w:id="53"/>
    <w:p>
      <w:pPr>
        <w:spacing w:after="0"/>
        <w:ind w:left="0"/>
        <w:jc w:val="both"/>
      </w:pPr>
      <w:r>
        <w:rPr>
          <w:rFonts w:ascii="Times New Roman"/>
          <w:b w:val="false"/>
          <w:i w:val="false"/>
          <w:color w:val="000000"/>
          <w:sz w:val="28"/>
        </w:rPr>
        <w:t>
      2.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w:t>
      </w:r>
    </w:p>
    <w:bookmarkEnd w:id="53"/>
    <w:bookmarkStart w:name="z101" w:id="5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54"/>
    <w:bookmarkStart w:name="z102" w:id="5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5"/>
    <w:bookmarkStart w:name="z103" w:id="5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6"/>
    <w:bookmarkStart w:name="z104" w:id="5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57"/>
    <w:bookmarkStart w:name="z105" w:id="58"/>
    <w:p>
      <w:pPr>
        <w:spacing w:after="0"/>
        <w:ind w:left="0"/>
        <w:jc w:val="both"/>
      </w:pPr>
      <w:r>
        <w:rPr>
          <w:rFonts w:ascii="Times New Roman"/>
          <w:b w:val="false"/>
          <w:i w:val="false"/>
          <w:color w:val="000000"/>
          <w:sz w:val="28"/>
        </w:rPr>
        <w:t xml:space="preserve">
      4. Настоящее постановление подлежит официальному опубликованию и вводится в действие с 1 июля 2026 года, за исключением: </w:t>
      </w:r>
    </w:p>
    <w:bookmarkEnd w:id="58"/>
    <w:bookmarkStart w:name="z106" w:id="59"/>
    <w:p>
      <w:pPr>
        <w:spacing w:after="0"/>
        <w:ind w:left="0"/>
        <w:jc w:val="both"/>
      </w:pPr>
      <w:r>
        <w:rPr>
          <w:rFonts w:ascii="Times New Roman"/>
          <w:b w:val="false"/>
          <w:i w:val="false"/>
          <w:color w:val="000000"/>
          <w:sz w:val="28"/>
        </w:rPr>
        <w:t xml:space="preserve">
      абзацев третьего, четвертого,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июля 2026 года;</w:t>
      </w:r>
    </w:p>
    <w:bookmarkEnd w:id="59"/>
    <w:bookmarkStart w:name="z107" w:id="60"/>
    <w:p>
      <w:pPr>
        <w:spacing w:after="0"/>
        <w:ind w:left="0"/>
        <w:jc w:val="both"/>
      </w:pPr>
      <w:r>
        <w:rPr>
          <w:rFonts w:ascii="Times New Roman"/>
          <w:b w:val="false"/>
          <w:i w:val="false"/>
          <w:color w:val="000000"/>
          <w:sz w:val="28"/>
        </w:rPr>
        <w:t xml:space="preserve">
      абзацев двенадцатого, тринадцатого, четырнадцатого, пятнадцатого, шестнадцатого, семнадцатого пункта 1 настоящего постановления, а также </w:t>
      </w:r>
      <w:r>
        <w:rPr>
          <w:rFonts w:ascii="Times New Roman"/>
          <w:b w:val="false"/>
          <w:i w:val="false"/>
          <w:color w:val="000000"/>
          <w:sz w:val="28"/>
        </w:rPr>
        <w:t>приложения 39</w:t>
      </w:r>
      <w:r>
        <w:rPr>
          <w:rFonts w:ascii="Times New Roman"/>
          <w:b w:val="false"/>
          <w:i w:val="false"/>
          <w:color w:val="000000"/>
          <w:sz w:val="28"/>
        </w:rPr>
        <w:t xml:space="preserve"> к настоящему постановлению, которые вводятся в действие с 1 января 2027 года.</w:t>
      </w:r>
    </w:p>
    <w:bookmarkEnd w:id="60"/>
    <w:bookmarkStart w:name="z108" w:id="61"/>
    <w:p>
      <w:pPr>
        <w:spacing w:after="0"/>
        <w:ind w:left="0"/>
        <w:jc w:val="both"/>
      </w:pPr>
      <w:r>
        <w:rPr>
          <w:rFonts w:ascii="Times New Roman"/>
          <w:b w:val="false"/>
          <w:i w:val="false"/>
          <w:color w:val="000000"/>
          <w:sz w:val="28"/>
        </w:rPr>
        <w:t>
      Установить, что с 1 января 2027 года: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к настоящему постановлению действует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17" w:id="62"/>
      <w:r>
        <w:rPr>
          <w:rFonts w:ascii="Times New Roman"/>
          <w:b w:val="false"/>
          <w:i w:val="false"/>
          <w:color w:val="000000"/>
          <w:sz w:val="28"/>
        </w:rPr>
        <w:t>
      СОГЛАСОВАНО</w:t>
      </w:r>
    </w:p>
    <w:bookmarkEnd w:id="62"/>
    <w:p>
      <w:pPr>
        <w:spacing w:after="0"/>
        <w:ind w:left="0"/>
        <w:jc w:val="both"/>
      </w:pPr>
      <w:r>
        <w:rPr>
          <w:rFonts w:ascii="Times New Roman"/>
          <w:b w:val="false"/>
          <w:i w:val="false"/>
          <w:color w:val="000000"/>
          <w:sz w:val="28"/>
        </w:rPr>
        <w:t xml:space="preserve">       Агентство Республики Казахстан</w:t>
      </w:r>
    </w:p>
    <w:p>
      <w:pPr>
        <w:spacing w:after="0"/>
        <w:ind w:left="0"/>
        <w:jc w:val="both"/>
      </w:pPr>
      <w:r>
        <w:rPr>
          <w:rFonts w:ascii="Times New Roman"/>
          <w:b w:val="false"/>
          <w:i w:val="false"/>
          <w:color w:val="000000"/>
          <w:sz w:val="28"/>
        </w:rPr>
        <w:t xml:space="preserve">       по регулированию и развитию </w:t>
      </w:r>
    </w:p>
    <w:p>
      <w:pPr>
        <w:spacing w:after="0"/>
        <w:ind w:left="0"/>
        <w:jc w:val="both"/>
      </w:pPr>
      <w:r>
        <w:rPr>
          <w:rFonts w:ascii="Times New Roman"/>
          <w:b w:val="false"/>
          <w:i w:val="false"/>
          <w:color w:val="000000"/>
          <w:sz w:val="28"/>
        </w:rPr>
        <w:t xml:space="preserve">       финансового рынка</w:t>
      </w:r>
    </w:p>
    <w:p>
      <w:pPr>
        <w:spacing w:after="0"/>
        <w:ind w:left="0"/>
        <w:jc w:val="both"/>
      </w:pPr>
      <w:bookmarkStart w:name="z118" w:id="63"/>
      <w:r>
        <w:rPr>
          <w:rFonts w:ascii="Times New Roman"/>
          <w:b w:val="false"/>
          <w:i w:val="false"/>
          <w:color w:val="000000"/>
          <w:sz w:val="28"/>
        </w:rPr>
        <w:t>
      СОГЛАСОВАНО</w:t>
      </w:r>
    </w:p>
    <w:bookmarkEnd w:id="63"/>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60</w:t>
            </w:r>
            <w:r>
              <w:br/>
            </w: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0" w:id="6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64"/>
    <w:bookmarkStart w:name="z121" w:id="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5"/>
    <w:bookmarkStart w:name="z122" w:id="66"/>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6"/>
    <w:bookmarkStart w:name="z123" w:id="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w:t>
      </w:r>
    </w:p>
    <w:bookmarkEnd w:id="67"/>
    <w:bookmarkStart w:name="z124" w:id="68"/>
    <w:p>
      <w:pPr>
        <w:spacing w:after="0"/>
        <w:ind w:left="0"/>
        <w:jc w:val="both"/>
      </w:pPr>
      <w:r>
        <w:rPr>
          <w:rFonts w:ascii="Times New Roman"/>
          <w:b w:val="false"/>
          <w:i w:val="false"/>
          <w:color w:val="000000"/>
          <w:sz w:val="28"/>
        </w:rPr>
        <w:t>
      Периодичность: ежегодная/ежеквартальная.</w:t>
      </w:r>
    </w:p>
    <w:bookmarkEnd w:id="68"/>
    <w:bookmarkStart w:name="z125" w:id="69"/>
    <w:p>
      <w:pPr>
        <w:spacing w:after="0"/>
        <w:ind w:left="0"/>
        <w:jc w:val="both"/>
      </w:pPr>
      <w:r>
        <w:rPr>
          <w:rFonts w:ascii="Times New Roman"/>
          <w:b w:val="false"/>
          <w:i w:val="false"/>
          <w:color w:val="000000"/>
          <w:sz w:val="28"/>
        </w:rPr>
        <w:t>
      Отчетный период: по состоянию на "___" ____________ 20___года.</w:t>
      </w:r>
    </w:p>
    <w:bookmarkEnd w:id="69"/>
    <w:bookmarkStart w:name="z126" w:id="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70"/>
    <w:bookmarkStart w:name="z127" w:id="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1"/>
    <w:bookmarkStart w:name="z128" w:id="72"/>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72"/>
    <w:bookmarkStart w:name="z129" w:id="73"/>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73"/>
    <w:bookmarkStart w:name="z130" w:id="74"/>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74"/>
    <w:bookmarkStart w:name="z131" w:id="75"/>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75"/>
    <w:bookmarkStart w:name="z132" w:id="76"/>
    <w:p>
      <w:pPr>
        <w:spacing w:after="0"/>
        <w:ind w:left="0"/>
        <w:jc w:val="both"/>
      </w:pPr>
      <w:r>
        <w:rPr>
          <w:rFonts w:ascii="Times New Roman"/>
          <w:b w:val="false"/>
          <w:i w:val="false"/>
          <w:color w:val="000000"/>
          <w:sz w:val="28"/>
        </w:rPr>
        <w:t>
      БИН: _______________________</w:t>
      </w:r>
    </w:p>
    <w:bookmarkEnd w:id="76"/>
    <w:bookmarkStart w:name="z133" w:id="77"/>
    <w:p>
      <w:pPr>
        <w:spacing w:after="0"/>
        <w:ind w:left="0"/>
        <w:jc w:val="both"/>
      </w:pPr>
      <w:r>
        <w:rPr>
          <w:rFonts w:ascii="Times New Roman"/>
          <w:b w:val="false"/>
          <w:i w:val="false"/>
          <w:color w:val="000000"/>
          <w:sz w:val="28"/>
        </w:rPr>
        <w:t>
      Метод сбора: в электронном виде.</w:t>
      </w:r>
    </w:p>
    <w:bookmarkEnd w:id="77"/>
    <w:bookmarkStart w:name="z134" w:id="78"/>
    <w:p>
      <w:pPr>
        <w:spacing w:after="0"/>
        <w:ind w:left="0"/>
        <w:jc w:val="both"/>
      </w:pPr>
      <w:r>
        <w:rPr>
          <w:rFonts w:ascii="Times New Roman"/>
          <w:b w:val="false"/>
          <w:i w:val="false"/>
          <w:color w:val="000000"/>
          <w:sz w:val="28"/>
        </w:rPr>
        <w:t>
      (в тысячах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Руководитель или лицо, исполняющее его</w:t>
            </w:r>
          </w:p>
          <w:bookmarkEnd w:id="7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36" w:id="80"/>
          <w:p>
            <w:pPr>
              <w:spacing w:after="20"/>
              <w:ind w:left="20"/>
              <w:jc w:val="both"/>
            </w:pPr>
            <w:r>
              <w:rPr>
                <w:rFonts w:ascii="Times New Roman"/>
                <w:b w:val="false"/>
                <w:i w:val="false"/>
                <w:color w:val="000000"/>
                <w:sz w:val="20"/>
              </w:rPr>
              <w:t>
фамилия, имя, отчество (при его наличии)</w:t>
            </w:r>
          </w:p>
          <w:bookmarkEnd w:id="8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37" w:id="8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"Бухгалтерский баланс"</w:t>
            </w:r>
          </w:p>
        </w:tc>
      </w:tr>
    </w:tbl>
    <w:bookmarkStart w:name="z139" w:id="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 периодичность: ежегодная/ежеквартальная)</w:t>
      </w:r>
    </w:p>
    <w:bookmarkEnd w:id="82"/>
    <w:bookmarkStart w:name="z140" w:id="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83"/>
    <w:bookmarkStart w:name="z141" w:id="84"/>
    <w:p>
      <w:pPr>
        <w:spacing w:after="0"/>
        <w:ind w:left="0"/>
        <w:jc w:val="both"/>
      </w:pPr>
      <w:r>
        <w:rPr>
          <w:rFonts w:ascii="Times New Roman"/>
          <w:b w:val="false"/>
          <w:i w:val="false"/>
          <w:color w:val="000000"/>
          <w:sz w:val="28"/>
        </w:rPr>
        <w:t>
      2. Форма представляется ежегодно и ежеквартально по состоянию на конец отчетного периода.</w:t>
      </w:r>
    </w:p>
    <w:bookmarkEnd w:id="84"/>
    <w:bookmarkStart w:name="z142" w:id="85"/>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w:t>
      </w:r>
    </w:p>
    <w:bookmarkEnd w:id="85"/>
    <w:bookmarkStart w:name="z143" w:id="8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86"/>
    <w:bookmarkStart w:name="z144" w:id="87"/>
    <w:p>
      <w:pPr>
        <w:spacing w:after="0"/>
        <w:ind w:left="0"/>
        <w:jc w:val="both"/>
      </w:pPr>
      <w:r>
        <w:rPr>
          <w:rFonts w:ascii="Times New Roman"/>
          <w:b w:val="false"/>
          <w:i w:val="false"/>
          <w:color w:val="000000"/>
          <w:sz w:val="28"/>
        </w:rPr>
        <w:t>
      При осуществлении исламских банковских операций активы и обязательства банка, относящиеся к исламским банковским операциям, представляются в настоящей форме отдельно от иных активов и обязательств банка.</w:t>
      </w:r>
    </w:p>
    <w:bookmarkEnd w:id="87"/>
    <w:bookmarkStart w:name="z145" w:id="8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88"/>
    <w:bookmarkStart w:name="z146" w:id="8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9"/>
    <w:bookmarkStart w:name="z147" w:id="90"/>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90"/>
    <w:bookmarkStart w:name="z148" w:id="91"/>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91"/>
    <w:bookmarkStart w:name="z149" w:id="92"/>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92"/>
    <w:bookmarkStart w:name="z150" w:id="93"/>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2" w:id="9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94"/>
    <w:bookmarkStart w:name="z153" w:id="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5"/>
    <w:bookmarkStart w:name="z154" w:id="96"/>
    <w:p>
      <w:pPr>
        <w:spacing w:after="0"/>
        <w:ind w:left="0"/>
        <w:jc w:val="both"/>
      </w:pPr>
      <w:r>
        <w:rPr>
          <w:rFonts w:ascii="Times New Roman"/>
          <w:b w:val="false"/>
          <w:i w:val="false"/>
          <w:color w:val="000000"/>
          <w:sz w:val="28"/>
        </w:rPr>
        <w:t>
      Наименование административной формы: отчет о прибылях и убытках/отчет о совокупном доходе.</w:t>
      </w:r>
    </w:p>
    <w:bookmarkEnd w:id="96"/>
    <w:bookmarkStart w:name="z155" w:id="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w:t>
      </w:r>
    </w:p>
    <w:bookmarkEnd w:id="97"/>
    <w:bookmarkStart w:name="z156" w:id="98"/>
    <w:p>
      <w:pPr>
        <w:spacing w:after="0"/>
        <w:ind w:left="0"/>
        <w:jc w:val="both"/>
      </w:pPr>
      <w:r>
        <w:rPr>
          <w:rFonts w:ascii="Times New Roman"/>
          <w:b w:val="false"/>
          <w:i w:val="false"/>
          <w:color w:val="000000"/>
          <w:sz w:val="28"/>
        </w:rPr>
        <w:t>
      Периодичность: ежегодная/ежеквартальная.</w:t>
      </w:r>
    </w:p>
    <w:bookmarkEnd w:id="98"/>
    <w:bookmarkStart w:name="z157" w:id="99"/>
    <w:p>
      <w:pPr>
        <w:spacing w:after="0"/>
        <w:ind w:left="0"/>
        <w:jc w:val="both"/>
      </w:pPr>
      <w:r>
        <w:rPr>
          <w:rFonts w:ascii="Times New Roman"/>
          <w:b w:val="false"/>
          <w:i w:val="false"/>
          <w:color w:val="000000"/>
          <w:sz w:val="28"/>
        </w:rPr>
        <w:t>
      Отчетный период: по состоянию на "___" ____________ 20___года.</w:t>
      </w:r>
    </w:p>
    <w:bookmarkEnd w:id="99"/>
    <w:bookmarkStart w:name="z158" w:id="1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00"/>
    <w:bookmarkStart w:name="z159" w:id="1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01"/>
    <w:bookmarkStart w:name="z160" w:id="102"/>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02"/>
    <w:bookmarkStart w:name="z161" w:id="103"/>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03"/>
    <w:bookmarkStart w:name="z162" w:id="104"/>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04"/>
    <w:bookmarkStart w:name="z163" w:id="105"/>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05"/>
    <w:bookmarkStart w:name="z164" w:id="106"/>
    <w:p>
      <w:pPr>
        <w:spacing w:after="0"/>
        <w:ind w:left="0"/>
        <w:jc w:val="both"/>
      </w:pPr>
      <w:r>
        <w:rPr>
          <w:rFonts w:ascii="Times New Roman"/>
          <w:b w:val="false"/>
          <w:i w:val="false"/>
          <w:color w:val="000000"/>
          <w:sz w:val="28"/>
        </w:rPr>
        <w:t>
      БИН: _______________________</w:t>
      </w:r>
    </w:p>
    <w:bookmarkEnd w:id="106"/>
    <w:bookmarkStart w:name="z165" w:id="107"/>
    <w:p>
      <w:pPr>
        <w:spacing w:after="0"/>
        <w:ind w:left="0"/>
        <w:jc w:val="both"/>
      </w:pPr>
      <w:r>
        <w:rPr>
          <w:rFonts w:ascii="Times New Roman"/>
          <w:b w:val="false"/>
          <w:i w:val="false"/>
          <w:color w:val="000000"/>
          <w:sz w:val="28"/>
        </w:rPr>
        <w:t>
      Метод сбора: в электронном виде.</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За период с начала текущего года</w:t>
            </w:r>
          </w:p>
          <w:bookmarkEnd w:id="108"/>
          <w:p>
            <w:pPr>
              <w:spacing w:after="20"/>
              <w:ind w:left="20"/>
              <w:jc w:val="both"/>
            </w:pPr>
            <w:r>
              <w:rPr>
                <w:rFonts w:ascii="Times New Roman"/>
                <w:b w:val="false"/>
                <w:i w:val="false"/>
                <w:color w:val="000000"/>
                <w:sz w:val="20"/>
              </w:rPr>
              <w:t>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За аналогичный период с начала предыдущего года</w:t>
            </w:r>
          </w:p>
          <w:bookmarkEnd w:id="109"/>
          <w:p>
            <w:pPr>
              <w:spacing w:after="20"/>
              <w:ind w:left="20"/>
              <w:jc w:val="both"/>
            </w:pPr>
            <w:r>
              <w:rPr>
                <w:rFonts w:ascii="Times New Roman"/>
                <w:b w:val="false"/>
                <w:i w:val="false"/>
                <w:color w:val="000000"/>
                <w:sz w:val="20"/>
              </w:rPr>
              <w:t>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Руководитель или лицо, исполняющее его</w:t>
            </w:r>
          </w:p>
          <w:bookmarkEnd w:id="110"/>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фамилия, имя, отчество (при его наличии)</w:t>
            </w:r>
          </w:p>
          <w:bookmarkEnd w:id="111"/>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71" w:id="1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убытках/отчет о совокупном доходе".</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отчет о совокупном доходе"</w:t>
            </w:r>
          </w:p>
        </w:tc>
      </w:tr>
    </w:tbl>
    <w:bookmarkStart w:name="z173" w:id="1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убытках/отчет о совокупном доходе" (индекс – F2, периодичность: ежегодная/ежеквартальная)</w:t>
      </w:r>
    </w:p>
    <w:bookmarkEnd w:id="113"/>
    <w:bookmarkStart w:name="z174" w:id="1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убытках/отчет о совокупном доходе" (далее – форма).</w:t>
      </w:r>
    </w:p>
    <w:bookmarkEnd w:id="114"/>
    <w:bookmarkStart w:name="z175" w:id="115"/>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15"/>
    <w:bookmarkStart w:name="z176" w:id="116"/>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116"/>
    <w:bookmarkStart w:name="z177" w:id="117"/>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117"/>
    <w:bookmarkStart w:name="z178" w:id="118"/>
    <w:p>
      <w:pPr>
        <w:spacing w:after="0"/>
        <w:ind w:left="0"/>
        <w:jc w:val="both"/>
      </w:pPr>
      <w:r>
        <w:rPr>
          <w:rFonts w:ascii="Times New Roman"/>
          <w:b w:val="false"/>
          <w:i w:val="false"/>
          <w:color w:val="000000"/>
          <w:sz w:val="28"/>
        </w:rPr>
        <w:t>
      При осуществлении исламских банковских операций доходы и расходы банка, относящиеся к исламским банковским операциям, представляются в настоящей форме отдельно от иных доходов и расходов банка.</w:t>
      </w:r>
    </w:p>
    <w:bookmarkEnd w:id="118"/>
    <w:bookmarkStart w:name="z179" w:id="11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19"/>
    <w:bookmarkStart w:name="z180" w:id="12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20"/>
    <w:bookmarkStart w:name="z181" w:id="12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121"/>
    <w:bookmarkStart w:name="z182" w:id="122"/>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122"/>
    <w:bookmarkStart w:name="z183" w:id="123"/>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123"/>
    <w:bookmarkStart w:name="z184" w:id="124"/>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86" w:id="12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25"/>
    <w:bookmarkStart w:name="z187" w:id="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26"/>
    <w:bookmarkStart w:name="z188" w:id="127"/>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127"/>
    <w:bookmarkStart w:name="z189" w:id="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w:t>
      </w:r>
    </w:p>
    <w:bookmarkEnd w:id="128"/>
    <w:bookmarkStart w:name="z190" w:id="129"/>
    <w:p>
      <w:pPr>
        <w:spacing w:after="0"/>
        <w:ind w:left="0"/>
        <w:jc w:val="both"/>
      </w:pPr>
      <w:r>
        <w:rPr>
          <w:rFonts w:ascii="Times New Roman"/>
          <w:b w:val="false"/>
          <w:i w:val="false"/>
          <w:color w:val="000000"/>
          <w:sz w:val="28"/>
        </w:rPr>
        <w:t>
      Периодичность: ежегодная/ежеквартальная.</w:t>
      </w:r>
    </w:p>
    <w:bookmarkEnd w:id="129"/>
    <w:bookmarkStart w:name="z191" w:id="130"/>
    <w:p>
      <w:pPr>
        <w:spacing w:after="0"/>
        <w:ind w:left="0"/>
        <w:jc w:val="both"/>
      </w:pPr>
      <w:r>
        <w:rPr>
          <w:rFonts w:ascii="Times New Roman"/>
          <w:b w:val="false"/>
          <w:i w:val="false"/>
          <w:color w:val="000000"/>
          <w:sz w:val="28"/>
        </w:rPr>
        <w:t>
      Отчетный период: по состоянию на "___" ____________ 20___года.</w:t>
      </w:r>
    </w:p>
    <w:bookmarkEnd w:id="130"/>
    <w:bookmarkStart w:name="z192"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31"/>
    <w:bookmarkStart w:name="z193" w:id="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2"/>
    <w:bookmarkStart w:name="z194" w:id="133"/>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33"/>
    <w:bookmarkStart w:name="z195" w:id="134"/>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34"/>
    <w:bookmarkStart w:name="z196" w:id="135"/>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35"/>
    <w:bookmarkStart w:name="z197" w:id="136"/>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36"/>
    <w:bookmarkStart w:name="z198" w:id="137"/>
    <w:p>
      <w:pPr>
        <w:spacing w:after="0"/>
        <w:ind w:left="0"/>
        <w:jc w:val="both"/>
      </w:pPr>
      <w:r>
        <w:rPr>
          <w:rFonts w:ascii="Times New Roman"/>
          <w:b w:val="false"/>
          <w:i w:val="false"/>
          <w:color w:val="000000"/>
          <w:sz w:val="28"/>
        </w:rPr>
        <w:t>
      БИН: _______________________</w:t>
      </w:r>
    </w:p>
    <w:bookmarkEnd w:id="137"/>
    <w:bookmarkStart w:name="z199" w:id="138"/>
    <w:p>
      <w:pPr>
        <w:spacing w:after="0"/>
        <w:ind w:left="0"/>
        <w:jc w:val="both"/>
      </w:pPr>
      <w:r>
        <w:rPr>
          <w:rFonts w:ascii="Times New Roman"/>
          <w:b w:val="false"/>
          <w:i w:val="false"/>
          <w:color w:val="000000"/>
          <w:sz w:val="28"/>
        </w:rPr>
        <w:t>
      Метод сбора: в электронном виде.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Руководитель или лицо, исполняющее его</w:t>
            </w:r>
          </w:p>
          <w:bookmarkEnd w:id="13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фамилия, имя, отчество (при его наличии)</w:t>
            </w:r>
          </w:p>
          <w:bookmarkEnd w:id="14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03" w:id="1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205" w:id="1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движении денежных средств" (индекс – F3, периодичность: ежегодная/ежеквартальная)</w:t>
      </w:r>
    </w:p>
    <w:bookmarkEnd w:id="142"/>
    <w:bookmarkStart w:name="z206" w:id="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143"/>
    <w:bookmarkStart w:name="z207" w:id="144"/>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44"/>
    <w:bookmarkStart w:name="z208" w:id="145"/>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145"/>
    <w:bookmarkStart w:name="z209" w:id="14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146"/>
    <w:bookmarkStart w:name="z210" w:id="147"/>
    <w:p>
      <w:pPr>
        <w:spacing w:after="0"/>
        <w:ind w:left="0"/>
        <w:jc w:val="both"/>
      </w:pPr>
      <w:r>
        <w:rPr>
          <w:rFonts w:ascii="Times New Roman"/>
          <w:b w:val="false"/>
          <w:i w:val="false"/>
          <w:color w:val="000000"/>
          <w:sz w:val="28"/>
        </w:rPr>
        <w:t>
      При осуществлении исламских банковских операций денежные средства банка, относящиеся к исламским банковским операциям, представляются в настоящей форме отдельно от иных денежных средств банка.</w:t>
      </w:r>
    </w:p>
    <w:bookmarkEnd w:id="147"/>
    <w:bookmarkStart w:name="z211" w:id="14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48"/>
    <w:bookmarkStart w:name="z212" w:id="14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49"/>
    <w:bookmarkStart w:name="z213" w:id="150"/>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150"/>
    <w:bookmarkStart w:name="z214" w:id="151"/>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151"/>
    <w:bookmarkStart w:name="z215" w:id="152"/>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w:t>
      </w:r>
    </w:p>
    <w:bookmarkEnd w:id="152"/>
    <w:bookmarkStart w:name="z216" w:id="153"/>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финансовыми </w:t>
            </w:r>
            <w:r>
              <w:br/>
            </w:r>
            <w:r>
              <w:rPr>
                <w:rFonts w:ascii="Times New Roman"/>
                <w:b w:val="false"/>
                <w:i w:val="false"/>
                <w:color w:val="000000"/>
                <w:sz w:val="20"/>
              </w:rPr>
              <w:t xml:space="preserve">организациями и отчетности </w:t>
            </w:r>
            <w:r>
              <w:br/>
            </w:r>
            <w:r>
              <w:rPr>
                <w:rFonts w:ascii="Times New Roman"/>
                <w:b w:val="false"/>
                <w:i w:val="false"/>
                <w:color w:val="000000"/>
                <w:sz w:val="20"/>
              </w:rPr>
              <w:t xml:space="preserve">по данным 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филиалами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филиалами </w:t>
            </w:r>
            <w:r>
              <w:br/>
            </w:r>
            <w:r>
              <w:rPr>
                <w:rFonts w:ascii="Times New Roman"/>
                <w:b w:val="false"/>
                <w:i w:val="false"/>
                <w:color w:val="000000"/>
                <w:sz w:val="20"/>
              </w:rPr>
              <w:t xml:space="preserve">страховых брокеров-нерезидентов </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18" w:id="15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54"/>
    <w:bookmarkStart w:name="z219" w:id="1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55"/>
    <w:bookmarkStart w:name="z220" w:id="156"/>
    <w:p>
      <w:pPr>
        <w:spacing w:after="0"/>
        <w:ind w:left="0"/>
        <w:jc w:val="both"/>
      </w:pPr>
      <w:r>
        <w:rPr>
          <w:rFonts w:ascii="Times New Roman"/>
          <w:b w:val="false"/>
          <w:i w:val="false"/>
          <w:color w:val="000000"/>
          <w:sz w:val="28"/>
        </w:rPr>
        <w:t>
      Наименование административной формы: отчет об изменениях в капитале.</w:t>
      </w:r>
    </w:p>
    <w:bookmarkEnd w:id="156"/>
    <w:bookmarkStart w:name="z221" w:id="1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F4.</w:t>
      </w:r>
    </w:p>
    <w:bookmarkEnd w:id="157"/>
    <w:bookmarkStart w:name="z222" w:id="158"/>
    <w:p>
      <w:pPr>
        <w:spacing w:after="0"/>
        <w:ind w:left="0"/>
        <w:jc w:val="both"/>
      </w:pPr>
      <w:r>
        <w:rPr>
          <w:rFonts w:ascii="Times New Roman"/>
          <w:b w:val="false"/>
          <w:i w:val="false"/>
          <w:color w:val="000000"/>
          <w:sz w:val="28"/>
        </w:rPr>
        <w:t>
      Периодичность: ежеквартальная/ежегодная.</w:t>
      </w:r>
    </w:p>
    <w:bookmarkEnd w:id="158"/>
    <w:bookmarkStart w:name="z223" w:id="159"/>
    <w:p>
      <w:pPr>
        <w:spacing w:after="0"/>
        <w:ind w:left="0"/>
        <w:jc w:val="both"/>
      </w:pPr>
      <w:r>
        <w:rPr>
          <w:rFonts w:ascii="Times New Roman"/>
          <w:b w:val="false"/>
          <w:i w:val="false"/>
          <w:color w:val="000000"/>
          <w:sz w:val="28"/>
        </w:rPr>
        <w:t>
      Отчетный период: по состоянию на "___" ____________ 20___года.</w:t>
      </w:r>
    </w:p>
    <w:bookmarkEnd w:id="159"/>
    <w:bookmarkStart w:name="z224" w:id="1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60"/>
    <w:bookmarkStart w:name="z225" w:id="1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61"/>
    <w:bookmarkStart w:name="z226" w:id="162"/>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62"/>
    <w:bookmarkStart w:name="z227" w:id="163"/>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63"/>
    <w:bookmarkStart w:name="z228" w:id="164"/>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64"/>
    <w:bookmarkStart w:name="z229" w:id="165"/>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65"/>
    <w:bookmarkStart w:name="z230" w:id="166"/>
    <w:p>
      <w:pPr>
        <w:spacing w:after="0"/>
        <w:ind w:left="0"/>
        <w:jc w:val="both"/>
      </w:pPr>
      <w:r>
        <w:rPr>
          <w:rFonts w:ascii="Times New Roman"/>
          <w:b w:val="false"/>
          <w:i w:val="false"/>
          <w:color w:val="000000"/>
          <w:sz w:val="28"/>
        </w:rPr>
        <w:t>
      БИН: _______________________</w:t>
      </w:r>
    </w:p>
    <w:bookmarkEnd w:id="166"/>
    <w:bookmarkStart w:name="z231" w:id="167"/>
    <w:p>
      <w:pPr>
        <w:spacing w:after="0"/>
        <w:ind w:left="0"/>
        <w:jc w:val="both"/>
      </w:pPr>
      <w:r>
        <w:rPr>
          <w:rFonts w:ascii="Times New Roman"/>
          <w:b w:val="false"/>
          <w:i w:val="false"/>
          <w:color w:val="000000"/>
          <w:sz w:val="28"/>
        </w:rPr>
        <w:t>
      Метод сбора: в электронном виде.</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233" w:id="168"/>
          <w:p>
            <w:pPr>
              <w:spacing w:after="20"/>
              <w:ind w:left="20"/>
              <w:jc w:val="both"/>
            </w:pPr>
            <w:r>
              <w:rPr>
                <w:rFonts w:ascii="Times New Roman"/>
                <w:b w:val="false"/>
                <w:i w:val="false"/>
                <w:color w:val="000000"/>
                <w:sz w:val="20"/>
              </w:rPr>
              <w:t>
Руководитель или лицо, исполняющее его</w:t>
            </w:r>
          </w:p>
          <w:bookmarkEnd w:id="168"/>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34" w:id="169"/>
          <w:p>
            <w:pPr>
              <w:spacing w:after="20"/>
              <w:ind w:left="20"/>
              <w:jc w:val="both"/>
            </w:pPr>
            <w:r>
              <w:rPr>
                <w:rFonts w:ascii="Times New Roman"/>
                <w:b w:val="false"/>
                <w:i w:val="false"/>
                <w:color w:val="000000"/>
                <w:sz w:val="20"/>
              </w:rPr>
              <w:t>
фамилия, имя, отчество (при его наличии)</w:t>
            </w:r>
          </w:p>
          <w:bookmarkEnd w:id="169"/>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35" w:id="17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капитале".</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w:t>
            </w:r>
            <w:r>
              <w:br/>
            </w:r>
            <w:r>
              <w:rPr>
                <w:rFonts w:ascii="Times New Roman"/>
                <w:b w:val="false"/>
                <w:i w:val="false"/>
                <w:color w:val="000000"/>
                <w:sz w:val="20"/>
              </w:rPr>
              <w:t>изменениях в капитале"</w:t>
            </w:r>
          </w:p>
        </w:tc>
      </w:tr>
    </w:tbl>
    <w:bookmarkStart w:name="z237" w:id="1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капитале" (индекс – F4, периодичность: ежегодная/ежеквартальная)</w:t>
      </w:r>
    </w:p>
    <w:bookmarkEnd w:id="171"/>
    <w:bookmarkStart w:name="z238" w:id="1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капитале" (далее – форма).</w:t>
      </w:r>
    </w:p>
    <w:bookmarkEnd w:id="172"/>
    <w:bookmarkStart w:name="z239" w:id="173"/>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73"/>
    <w:bookmarkStart w:name="z240" w:id="174"/>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w:t>
      </w:r>
    </w:p>
    <w:bookmarkEnd w:id="174"/>
    <w:bookmarkStart w:name="z241" w:id="175"/>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175"/>
    <w:bookmarkStart w:name="z242" w:id="176"/>
    <w:p>
      <w:pPr>
        <w:spacing w:after="0"/>
        <w:ind w:left="0"/>
        <w:jc w:val="both"/>
      </w:pPr>
      <w:r>
        <w:rPr>
          <w:rFonts w:ascii="Times New Roman"/>
          <w:b w:val="false"/>
          <w:i w:val="false"/>
          <w:color w:val="000000"/>
          <w:sz w:val="28"/>
        </w:rPr>
        <w:t>
      При осуществлении исламских банковских операций суммы, относящиеся к исламским банковским операциям, представляются в настоящей форме отдельно от иных сумм.</w:t>
      </w:r>
    </w:p>
    <w:bookmarkEnd w:id="176"/>
    <w:bookmarkStart w:name="z243" w:id="17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77"/>
    <w:bookmarkStart w:name="z244" w:id="17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78"/>
    <w:bookmarkStart w:name="z245" w:id="179"/>
    <w:p>
      <w:pPr>
        <w:spacing w:after="0"/>
        <w:ind w:left="0"/>
        <w:jc w:val="both"/>
      </w:pPr>
      <w:r>
        <w:rPr>
          <w:rFonts w:ascii="Times New Roman"/>
          <w:b w:val="false"/>
          <w:i w:val="false"/>
          <w:color w:val="000000"/>
          <w:sz w:val="28"/>
        </w:rPr>
        <w:t>
      5. Наименования статей графы 1 заполняются произвольно, исходя из операций организации.</w:t>
      </w:r>
    </w:p>
    <w:bookmarkEnd w:id="179"/>
    <w:bookmarkStart w:name="z246" w:id="180"/>
    <w:p>
      <w:pPr>
        <w:spacing w:after="0"/>
        <w:ind w:left="0"/>
        <w:jc w:val="both"/>
      </w:pPr>
      <w:r>
        <w:rPr>
          <w:rFonts w:ascii="Times New Roman"/>
          <w:b w:val="false"/>
          <w:i w:val="false"/>
          <w:color w:val="000000"/>
          <w:sz w:val="28"/>
        </w:rPr>
        <w:t>
      6. Количество граф "Наименование компонента собственного капитала" в форме определяется организацией самостоятельно, исходя из операций организации. Наименование граф "Наименование компонента собственного капитала", включенных в форму, указывается организацией, исходя из специфики деятельности и операций организации, и заполняется произвольно с учетом требований международных стандартов финансовой отчетности.</w:t>
      </w:r>
    </w:p>
    <w:bookmarkEnd w:id="180"/>
    <w:bookmarkStart w:name="z247" w:id="181"/>
    <w:p>
      <w:pPr>
        <w:spacing w:after="0"/>
        <w:ind w:left="0"/>
        <w:jc w:val="both"/>
      </w:pPr>
      <w:r>
        <w:rPr>
          <w:rFonts w:ascii="Times New Roman"/>
          <w:b w:val="false"/>
          <w:i w:val="false"/>
          <w:color w:val="000000"/>
          <w:sz w:val="28"/>
        </w:rPr>
        <w:t>
      7. Вид финансовой отчетности: отдельная и консолидированная.</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49" w:id="1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2"/>
    <w:bookmarkStart w:name="z250" w:id="1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83"/>
    <w:bookmarkStart w:name="z251" w:id="184"/>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184"/>
    <w:bookmarkStart w:name="z252" w:id="1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F1-BNR.</w:t>
      </w:r>
    </w:p>
    <w:bookmarkEnd w:id="185"/>
    <w:bookmarkStart w:name="z253" w:id="186"/>
    <w:p>
      <w:pPr>
        <w:spacing w:after="0"/>
        <w:ind w:left="0"/>
        <w:jc w:val="both"/>
      </w:pPr>
      <w:r>
        <w:rPr>
          <w:rFonts w:ascii="Times New Roman"/>
          <w:b w:val="false"/>
          <w:i w:val="false"/>
          <w:color w:val="000000"/>
          <w:sz w:val="28"/>
        </w:rPr>
        <w:t>
      Периодичность: ежеквартальная/ежегодная.</w:t>
      </w:r>
    </w:p>
    <w:bookmarkEnd w:id="186"/>
    <w:bookmarkStart w:name="z254" w:id="187"/>
    <w:p>
      <w:pPr>
        <w:spacing w:after="0"/>
        <w:ind w:left="0"/>
        <w:jc w:val="both"/>
      </w:pPr>
      <w:r>
        <w:rPr>
          <w:rFonts w:ascii="Times New Roman"/>
          <w:b w:val="false"/>
          <w:i w:val="false"/>
          <w:color w:val="000000"/>
          <w:sz w:val="28"/>
        </w:rPr>
        <w:t>
      Отчетный период: по состоянию на "___" ___________ 20___года.</w:t>
      </w:r>
    </w:p>
    <w:bookmarkEnd w:id="187"/>
    <w:bookmarkStart w:name="z255" w:id="1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188"/>
    <w:bookmarkStart w:name="z256" w:id="1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9"/>
    <w:bookmarkStart w:name="z257" w:id="190"/>
    <w:p>
      <w:pPr>
        <w:spacing w:after="0"/>
        <w:ind w:left="0"/>
        <w:jc w:val="both"/>
      </w:pPr>
      <w:r>
        <w:rPr>
          <w:rFonts w:ascii="Times New Roman"/>
          <w:b w:val="false"/>
          <w:i w:val="false"/>
          <w:color w:val="000000"/>
          <w:sz w:val="28"/>
        </w:rPr>
        <w:t>
      1) филиалы банков-нерезидентов Республики Казахстан:</w:t>
      </w:r>
    </w:p>
    <w:bookmarkEnd w:id="190"/>
    <w:bookmarkStart w:name="z258" w:id="191"/>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191"/>
    <w:bookmarkStart w:name="z259" w:id="192"/>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192"/>
    <w:bookmarkStart w:name="z260" w:id="193"/>
    <w:p>
      <w:pPr>
        <w:spacing w:after="0"/>
        <w:ind w:left="0"/>
        <w:jc w:val="both"/>
      </w:pPr>
      <w:r>
        <w:rPr>
          <w:rFonts w:ascii="Times New Roman"/>
          <w:b w:val="false"/>
          <w:i w:val="false"/>
          <w:color w:val="000000"/>
          <w:sz w:val="28"/>
        </w:rPr>
        <w:t>
      1)филиалы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193"/>
    <w:bookmarkStart w:name="z261" w:id="194"/>
    <w:p>
      <w:pPr>
        <w:spacing w:after="0"/>
        <w:ind w:left="0"/>
        <w:jc w:val="both"/>
      </w:pPr>
      <w:r>
        <w:rPr>
          <w:rFonts w:ascii="Times New Roman"/>
          <w:b w:val="false"/>
          <w:i w:val="false"/>
          <w:color w:val="000000"/>
          <w:sz w:val="28"/>
        </w:rPr>
        <w:t>
      БИН: _______________________</w:t>
      </w:r>
    </w:p>
    <w:bookmarkEnd w:id="194"/>
    <w:bookmarkStart w:name="z262" w:id="195"/>
    <w:p>
      <w:pPr>
        <w:spacing w:after="0"/>
        <w:ind w:left="0"/>
        <w:jc w:val="both"/>
      </w:pPr>
      <w:r>
        <w:rPr>
          <w:rFonts w:ascii="Times New Roman"/>
          <w:b w:val="false"/>
          <w:i w:val="false"/>
          <w:color w:val="000000"/>
          <w:sz w:val="28"/>
        </w:rPr>
        <w:t>
      Метод сбора: в электронном виде.</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264" w:id="196"/>
          <w:p>
            <w:pPr>
              <w:spacing w:after="20"/>
              <w:ind w:left="20"/>
              <w:jc w:val="both"/>
            </w:pPr>
            <w:r>
              <w:rPr>
                <w:rFonts w:ascii="Times New Roman"/>
                <w:b w:val="false"/>
                <w:i w:val="false"/>
                <w:color w:val="000000"/>
                <w:sz w:val="20"/>
              </w:rPr>
              <w:t>
Руководитель или лицо, исполняющее его</w:t>
            </w:r>
          </w:p>
          <w:bookmarkEnd w:id="196"/>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65" w:id="197"/>
          <w:p>
            <w:pPr>
              <w:spacing w:after="20"/>
              <w:ind w:left="20"/>
              <w:jc w:val="both"/>
            </w:pPr>
            <w:r>
              <w:rPr>
                <w:rFonts w:ascii="Times New Roman"/>
                <w:b w:val="false"/>
                <w:i w:val="false"/>
                <w:color w:val="000000"/>
                <w:sz w:val="20"/>
              </w:rPr>
              <w:t>
фамилия, имя, отчество (при его наличии)</w:t>
            </w:r>
          </w:p>
          <w:bookmarkEnd w:id="197"/>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66" w:id="1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активах</w:t>
            </w:r>
            <w:r>
              <w:br/>
            </w:r>
            <w:r>
              <w:rPr>
                <w:rFonts w:ascii="Times New Roman"/>
                <w:b w:val="false"/>
                <w:i w:val="false"/>
                <w:color w:val="000000"/>
                <w:sz w:val="20"/>
              </w:rPr>
              <w:t>и обязательствах"</w:t>
            </w:r>
          </w:p>
        </w:tc>
      </w:tr>
    </w:tbl>
    <w:bookmarkStart w:name="z268" w:id="1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активах и обязательствах" (индекс – F1-BNR, периодичность: ежеквартальная/ежегодная)</w:t>
      </w:r>
    </w:p>
    <w:bookmarkEnd w:id="199"/>
    <w:bookmarkStart w:name="z269"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200"/>
    <w:bookmarkStart w:name="z270" w:id="201"/>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201"/>
    <w:bookmarkStart w:name="z271" w:id="202"/>
    <w:p>
      <w:pPr>
        <w:spacing w:after="0"/>
        <w:ind w:left="0"/>
        <w:jc w:val="both"/>
      </w:pPr>
      <w:r>
        <w:rPr>
          <w:rFonts w:ascii="Times New Roman"/>
          <w:b w:val="false"/>
          <w:i w:val="false"/>
          <w:color w:val="000000"/>
          <w:sz w:val="28"/>
        </w:rPr>
        <w:t>
      При осуществлении исламских банковских операций активы и обязательства филиалов банков-нерезидентов Республики Казахстан, относящиеся к исламским банковским операциям, представляются в настоящей форме отдельно от иных активов и обязательств филиалов банков-нерезидентов Республики Казахстан.</w:t>
      </w:r>
    </w:p>
    <w:bookmarkEnd w:id="202"/>
    <w:bookmarkStart w:name="z272" w:id="20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203"/>
    <w:bookmarkStart w:name="z273" w:id="20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04"/>
    <w:bookmarkStart w:name="z274" w:id="205"/>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205"/>
    <w:bookmarkStart w:name="z275" w:id="206"/>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206"/>
    <w:bookmarkStart w:name="z276" w:id="207"/>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278" w:id="2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8"/>
    <w:bookmarkStart w:name="z279" w:id="2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09"/>
    <w:bookmarkStart w:name="z280" w:id="210"/>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210"/>
    <w:bookmarkStart w:name="z281" w:id="2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F2-BNR.</w:t>
      </w:r>
    </w:p>
    <w:bookmarkEnd w:id="211"/>
    <w:bookmarkStart w:name="z282" w:id="212"/>
    <w:p>
      <w:pPr>
        <w:spacing w:after="0"/>
        <w:ind w:left="0"/>
        <w:jc w:val="both"/>
      </w:pPr>
      <w:r>
        <w:rPr>
          <w:rFonts w:ascii="Times New Roman"/>
          <w:b w:val="false"/>
          <w:i w:val="false"/>
          <w:color w:val="000000"/>
          <w:sz w:val="28"/>
        </w:rPr>
        <w:t>
      Периодичность: ежеквартальная/ежегодная.</w:t>
      </w:r>
    </w:p>
    <w:bookmarkEnd w:id="212"/>
    <w:bookmarkStart w:name="z283" w:id="213"/>
    <w:p>
      <w:pPr>
        <w:spacing w:after="0"/>
        <w:ind w:left="0"/>
        <w:jc w:val="both"/>
      </w:pPr>
      <w:r>
        <w:rPr>
          <w:rFonts w:ascii="Times New Roman"/>
          <w:b w:val="false"/>
          <w:i w:val="false"/>
          <w:color w:val="000000"/>
          <w:sz w:val="28"/>
        </w:rPr>
        <w:t>
      Отчетный период: по состоянию на "___" ____________ 20___года.</w:t>
      </w:r>
    </w:p>
    <w:bookmarkEnd w:id="213"/>
    <w:bookmarkStart w:name="z284" w:id="2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14"/>
    <w:bookmarkStart w:name="z285" w:id="2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15"/>
    <w:bookmarkStart w:name="z286" w:id="216"/>
    <w:p>
      <w:pPr>
        <w:spacing w:after="0"/>
        <w:ind w:left="0"/>
        <w:jc w:val="both"/>
      </w:pPr>
      <w:r>
        <w:rPr>
          <w:rFonts w:ascii="Times New Roman"/>
          <w:b w:val="false"/>
          <w:i w:val="false"/>
          <w:color w:val="000000"/>
          <w:sz w:val="28"/>
        </w:rPr>
        <w:t>
      1) филиалы банков-нерезидентов Республики Казахстан:</w:t>
      </w:r>
    </w:p>
    <w:bookmarkEnd w:id="216"/>
    <w:bookmarkStart w:name="z287" w:id="217"/>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17"/>
    <w:bookmarkStart w:name="z288" w:id="218"/>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18"/>
    <w:bookmarkStart w:name="z289" w:id="219"/>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219"/>
    <w:bookmarkStart w:name="z290" w:id="220"/>
    <w:p>
      <w:pPr>
        <w:spacing w:after="0"/>
        <w:ind w:left="0"/>
        <w:jc w:val="both"/>
      </w:pPr>
      <w:r>
        <w:rPr>
          <w:rFonts w:ascii="Times New Roman"/>
          <w:b w:val="false"/>
          <w:i w:val="false"/>
          <w:color w:val="000000"/>
          <w:sz w:val="28"/>
        </w:rPr>
        <w:t>
      БИН: _______________________</w:t>
      </w:r>
    </w:p>
    <w:bookmarkEnd w:id="220"/>
    <w:bookmarkStart w:name="z291" w:id="221"/>
    <w:p>
      <w:pPr>
        <w:spacing w:after="0"/>
        <w:ind w:left="0"/>
        <w:jc w:val="both"/>
      </w:pPr>
      <w:r>
        <w:rPr>
          <w:rFonts w:ascii="Times New Roman"/>
          <w:b w:val="false"/>
          <w:i w:val="false"/>
          <w:color w:val="000000"/>
          <w:sz w:val="28"/>
        </w:rPr>
        <w:t>
      Метод сбора: в электронном виде.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293" w:id="222"/>
          <w:p>
            <w:pPr>
              <w:spacing w:after="20"/>
              <w:ind w:left="20"/>
              <w:jc w:val="both"/>
            </w:pPr>
            <w:r>
              <w:rPr>
                <w:rFonts w:ascii="Times New Roman"/>
                <w:b w:val="false"/>
                <w:i w:val="false"/>
                <w:color w:val="000000"/>
                <w:sz w:val="20"/>
              </w:rPr>
              <w:t>
Руководитель или лицо, исполняющее его</w:t>
            </w:r>
          </w:p>
          <w:bookmarkEnd w:id="222"/>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94" w:id="223"/>
          <w:p>
            <w:pPr>
              <w:spacing w:after="20"/>
              <w:ind w:left="20"/>
              <w:jc w:val="both"/>
            </w:pPr>
            <w:r>
              <w:rPr>
                <w:rFonts w:ascii="Times New Roman"/>
                <w:b w:val="false"/>
                <w:i w:val="false"/>
                <w:color w:val="000000"/>
                <w:sz w:val="20"/>
              </w:rPr>
              <w:t>
фамилия, имя, отчество (при его наличии)</w:t>
            </w:r>
          </w:p>
          <w:bookmarkEnd w:id="223"/>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95" w:id="2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297" w:id="2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доходах и расходах" (индекс – F2-BNR, периодичность: ежеквартальная/ежегодная)</w:t>
      </w:r>
    </w:p>
    <w:bookmarkEnd w:id="225"/>
    <w:bookmarkStart w:name="z298" w:id="2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226"/>
    <w:bookmarkStart w:name="z299" w:id="227"/>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227"/>
    <w:bookmarkStart w:name="z300" w:id="228"/>
    <w:p>
      <w:pPr>
        <w:spacing w:after="0"/>
        <w:ind w:left="0"/>
        <w:jc w:val="both"/>
      </w:pPr>
      <w:r>
        <w:rPr>
          <w:rFonts w:ascii="Times New Roman"/>
          <w:b w:val="false"/>
          <w:i w:val="false"/>
          <w:color w:val="000000"/>
          <w:sz w:val="28"/>
        </w:rPr>
        <w:t>
      При осуществлении исламских банковских операций доходы и расходы филиалов банков-нерезидентов Республики Казахстан, относящиеся к исламским банковским операциям, представляются в настоящей форме отдельно от иных доходов и расходов филиалов банков-нерезидентов Республики Казахстан.</w:t>
      </w:r>
    </w:p>
    <w:bookmarkEnd w:id="228"/>
    <w:bookmarkStart w:name="z301" w:id="22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229"/>
    <w:bookmarkStart w:name="z302" w:id="23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30"/>
    <w:bookmarkStart w:name="z303" w:id="23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231"/>
    <w:bookmarkStart w:name="z304" w:id="232"/>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232"/>
    <w:bookmarkStart w:name="z305" w:id="233"/>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07" w:id="2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4"/>
    <w:bookmarkStart w:name="z308" w:id="2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35"/>
    <w:bookmarkStart w:name="z309" w:id="236"/>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236"/>
    <w:bookmarkStart w:name="z310" w:id="2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F3-BNR.</w:t>
      </w:r>
    </w:p>
    <w:bookmarkEnd w:id="237"/>
    <w:bookmarkStart w:name="z311" w:id="238"/>
    <w:p>
      <w:pPr>
        <w:spacing w:after="0"/>
        <w:ind w:left="0"/>
        <w:jc w:val="both"/>
      </w:pPr>
      <w:r>
        <w:rPr>
          <w:rFonts w:ascii="Times New Roman"/>
          <w:b w:val="false"/>
          <w:i w:val="false"/>
          <w:color w:val="000000"/>
          <w:sz w:val="28"/>
        </w:rPr>
        <w:t>
      Периодичность: ежемесячная/ежеквартальная/ежегодная.</w:t>
      </w:r>
    </w:p>
    <w:bookmarkEnd w:id="238"/>
    <w:bookmarkStart w:name="z312" w:id="239"/>
    <w:p>
      <w:pPr>
        <w:spacing w:after="0"/>
        <w:ind w:left="0"/>
        <w:jc w:val="both"/>
      </w:pPr>
      <w:r>
        <w:rPr>
          <w:rFonts w:ascii="Times New Roman"/>
          <w:b w:val="false"/>
          <w:i w:val="false"/>
          <w:color w:val="000000"/>
          <w:sz w:val="28"/>
        </w:rPr>
        <w:t>
      Отчетный период: по состоянию на "___" ____________ 20___года.</w:t>
      </w:r>
    </w:p>
    <w:bookmarkEnd w:id="239"/>
    <w:bookmarkStart w:name="z313" w:id="2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40"/>
    <w:bookmarkStart w:name="z314" w:id="2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41"/>
    <w:bookmarkStart w:name="z315" w:id="242"/>
    <w:p>
      <w:pPr>
        <w:spacing w:after="0"/>
        <w:ind w:left="0"/>
        <w:jc w:val="both"/>
      </w:pPr>
      <w:r>
        <w:rPr>
          <w:rFonts w:ascii="Times New Roman"/>
          <w:b w:val="false"/>
          <w:i w:val="false"/>
          <w:color w:val="000000"/>
          <w:sz w:val="28"/>
        </w:rPr>
        <w:t>
      1) филиалы банков-нерезидентов Республики Казахстан:</w:t>
      </w:r>
    </w:p>
    <w:bookmarkEnd w:id="242"/>
    <w:bookmarkStart w:name="z316" w:id="243"/>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43"/>
    <w:bookmarkStart w:name="z317" w:id="244"/>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44"/>
    <w:bookmarkStart w:name="z318" w:id="245"/>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w:t>
      </w:r>
    </w:p>
    <w:bookmarkEnd w:id="245"/>
    <w:bookmarkStart w:name="z319" w:id="246"/>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246"/>
    <w:bookmarkStart w:name="z320" w:id="247"/>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47"/>
    <w:bookmarkStart w:name="z321" w:id="248"/>
    <w:p>
      <w:pPr>
        <w:spacing w:after="0"/>
        <w:ind w:left="0"/>
        <w:jc w:val="both"/>
      </w:pPr>
      <w:r>
        <w:rPr>
          <w:rFonts w:ascii="Times New Roman"/>
          <w:b w:val="false"/>
          <w:i w:val="false"/>
          <w:color w:val="000000"/>
          <w:sz w:val="28"/>
        </w:rPr>
        <w:t>
      3) филиалы страховых брокеров-нерезидентов Республики Казахстан:</w:t>
      </w:r>
    </w:p>
    <w:bookmarkEnd w:id="248"/>
    <w:bookmarkStart w:name="z322" w:id="249"/>
    <w:p>
      <w:pPr>
        <w:spacing w:after="0"/>
        <w:ind w:left="0"/>
        <w:jc w:val="both"/>
      </w:pPr>
      <w:r>
        <w:rPr>
          <w:rFonts w:ascii="Times New Roman"/>
          <w:b w:val="false"/>
          <w:i w:val="false"/>
          <w:color w:val="000000"/>
          <w:sz w:val="28"/>
        </w:rPr>
        <w:t>
      ежеквартально не позднее 6 (шестого) рабочего дня месяца, следующего за отчетным кварталом;</w:t>
      </w:r>
    </w:p>
    <w:bookmarkEnd w:id="249"/>
    <w:bookmarkStart w:name="z323" w:id="250"/>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50"/>
    <w:bookmarkStart w:name="z324" w:id="251"/>
    <w:p>
      <w:pPr>
        <w:spacing w:after="0"/>
        <w:ind w:left="0"/>
        <w:jc w:val="both"/>
      </w:pPr>
      <w:r>
        <w:rPr>
          <w:rFonts w:ascii="Times New Roman"/>
          <w:b w:val="false"/>
          <w:i w:val="false"/>
          <w:color w:val="000000"/>
          <w:sz w:val="28"/>
        </w:rPr>
        <w:t>
      БИН: _______________________</w:t>
      </w:r>
    </w:p>
    <w:bookmarkEnd w:id="251"/>
    <w:bookmarkStart w:name="z325" w:id="252"/>
    <w:p>
      <w:pPr>
        <w:spacing w:after="0"/>
        <w:ind w:left="0"/>
        <w:jc w:val="both"/>
      </w:pPr>
      <w:r>
        <w:rPr>
          <w:rFonts w:ascii="Times New Roman"/>
          <w:b w:val="false"/>
          <w:i w:val="false"/>
          <w:color w:val="000000"/>
          <w:sz w:val="28"/>
        </w:rPr>
        <w:t>
      Метод сбора: в электронном виде.</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327" w:id="253"/>
          <w:p>
            <w:pPr>
              <w:spacing w:after="20"/>
              <w:ind w:left="20"/>
              <w:jc w:val="both"/>
            </w:pPr>
            <w:r>
              <w:rPr>
                <w:rFonts w:ascii="Times New Roman"/>
                <w:b w:val="false"/>
                <w:i w:val="false"/>
                <w:color w:val="000000"/>
                <w:sz w:val="20"/>
              </w:rPr>
              <w:t>
Руководитель или лицо, исполняющее его</w:t>
            </w:r>
          </w:p>
          <w:bookmarkEnd w:id="25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328" w:id="254"/>
          <w:p>
            <w:pPr>
              <w:spacing w:after="20"/>
              <w:ind w:left="20"/>
              <w:jc w:val="both"/>
            </w:pPr>
            <w:r>
              <w:rPr>
                <w:rFonts w:ascii="Times New Roman"/>
                <w:b w:val="false"/>
                <w:i w:val="false"/>
                <w:color w:val="000000"/>
                <w:sz w:val="20"/>
              </w:rPr>
              <w:t>
фамилия, имя, отчество (при его наличии)</w:t>
            </w:r>
          </w:p>
          <w:bookmarkEnd w:id="25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29" w:id="2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331" w:id="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движении денежных средств" (индекс – F3-BNR, периодичность: ежемесячная/ежеквартальная/ежегодная)</w:t>
      </w:r>
    </w:p>
    <w:bookmarkEnd w:id="256"/>
    <w:bookmarkStart w:name="z332" w:id="2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257"/>
    <w:bookmarkStart w:name="z333" w:id="258"/>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филиалами страховых брокеров-нерезидентов Республики Казахстан, ежемесячно и ежегодно филиалами страховых (перестраховочных) организаций-нерезидентов Республики Казахстан по состоянию на конец отчетного периода.</w:t>
      </w:r>
    </w:p>
    <w:bookmarkEnd w:id="258"/>
    <w:bookmarkStart w:name="z334" w:id="259"/>
    <w:p>
      <w:pPr>
        <w:spacing w:after="0"/>
        <w:ind w:left="0"/>
        <w:jc w:val="both"/>
      </w:pPr>
      <w:r>
        <w:rPr>
          <w:rFonts w:ascii="Times New Roman"/>
          <w:b w:val="false"/>
          <w:i w:val="false"/>
          <w:color w:val="000000"/>
          <w:sz w:val="28"/>
        </w:rPr>
        <w:t>
      При осуществлении исламских банковских операций денежные средства филиалов банков-нерезидентов Республики Казахстан, относящиеся к исламским банковским операциям, представляются в настоящей форме отдельно от иных денежных средств филиалов банков-нерезидентов Республики Казахстан.</w:t>
      </w:r>
    </w:p>
    <w:bookmarkEnd w:id="259"/>
    <w:bookmarkStart w:name="z335" w:id="26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260"/>
    <w:bookmarkStart w:name="z336" w:id="26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61"/>
    <w:bookmarkStart w:name="z337" w:id="26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262"/>
    <w:bookmarkStart w:name="z338" w:id="263"/>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263"/>
    <w:bookmarkStart w:name="z339" w:id="264"/>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 </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41" w:id="2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5"/>
    <w:bookmarkStart w:name="z342" w:id="2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66"/>
    <w:bookmarkStart w:name="z343" w:id="267"/>
    <w:p>
      <w:pPr>
        <w:spacing w:after="0"/>
        <w:ind w:left="0"/>
        <w:jc w:val="both"/>
      </w:pPr>
      <w:r>
        <w:rPr>
          <w:rFonts w:ascii="Times New Roman"/>
          <w:b w:val="false"/>
          <w:i w:val="false"/>
          <w:color w:val="000000"/>
          <w:sz w:val="28"/>
        </w:rPr>
        <w:t>
      Наименование административной формы: отчет по активам инвестиционного фонда (клиентов).</w:t>
      </w:r>
    </w:p>
    <w:bookmarkEnd w:id="267"/>
    <w:bookmarkStart w:name="z344" w:id="2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 BNRIOIPM.</w:t>
      </w:r>
    </w:p>
    <w:bookmarkEnd w:id="268"/>
    <w:bookmarkStart w:name="z345" w:id="269"/>
    <w:p>
      <w:pPr>
        <w:spacing w:after="0"/>
        <w:ind w:left="0"/>
        <w:jc w:val="both"/>
      </w:pPr>
      <w:r>
        <w:rPr>
          <w:rFonts w:ascii="Times New Roman"/>
          <w:b w:val="false"/>
          <w:i w:val="false"/>
          <w:color w:val="000000"/>
          <w:sz w:val="28"/>
        </w:rPr>
        <w:t>
      Периодичность: ежемесячная/ежегодная.</w:t>
      </w:r>
    </w:p>
    <w:bookmarkEnd w:id="269"/>
    <w:bookmarkStart w:name="z346" w:id="270"/>
    <w:p>
      <w:pPr>
        <w:spacing w:after="0"/>
        <w:ind w:left="0"/>
        <w:jc w:val="both"/>
      </w:pPr>
      <w:r>
        <w:rPr>
          <w:rFonts w:ascii="Times New Roman"/>
          <w:b w:val="false"/>
          <w:i w:val="false"/>
          <w:color w:val="000000"/>
          <w:sz w:val="28"/>
        </w:rPr>
        <w:t>
      Отчетный период: по состоянию на "___" ____________ 20___года.</w:t>
      </w:r>
    </w:p>
    <w:bookmarkEnd w:id="270"/>
    <w:bookmarkStart w:name="z347" w:id="2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(перестраховочные) организации, исламские страховые (перестраховочные)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w:t>
      </w:r>
    </w:p>
    <w:bookmarkEnd w:id="271"/>
    <w:bookmarkStart w:name="z348" w:id="2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72"/>
    <w:bookmarkStart w:name="z349" w:id="273"/>
    <w:p>
      <w:pPr>
        <w:spacing w:after="0"/>
        <w:ind w:left="0"/>
        <w:jc w:val="both"/>
      </w:pPr>
      <w:r>
        <w:rPr>
          <w:rFonts w:ascii="Times New Roman"/>
          <w:b w:val="false"/>
          <w:i w:val="false"/>
          <w:color w:val="000000"/>
          <w:sz w:val="28"/>
        </w:rPr>
        <w:t>
      1) управляющие инвестиционным портфелем – ежемесячно не позднее 7 (седьмого) рабочего дня месяца, следующего за отчетным месяцем;</w:t>
      </w:r>
    </w:p>
    <w:bookmarkEnd w:id="273"/>
    <w:bookmarkStart w:name="z350" w:id="274"/>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 ежемесячно не позднее 6 (шестого) рабочего дня месяца, следующего за отчетным месяцем;</w:t>
      </w:r>
    </w:p>
    <w:bookmarkEnd w:id="274"/>
    <w:bookmarkStart w:name="z351" w:id="275"/>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w:t>
      </w:r>
    </w:p>
    <w:bookmarkEnd w:id="275"/>
    <w:bookmarkStart w:name="z352" w:id="276"/>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276"/>
    <w:bookmarkStart w:name="z353" w:id="277"/>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77"/>
    <w:bookmarkStart w:name="z354" w:id="278"/>
    <w:p>
      <w:pPr>
        <w:spacing w:after="0"/>
        <w:ind w:left="0"/>
        <w:jc w:val="both"/>
      </w:pPr>
      <w:r>
        <w:rPr>
          <w:rFonts w:ascii="Times New Roman"/>
          <w:b w:val="false"/>
          <w:i w:val="false"/>
          <w:color w:val="000000"/>
          <w:sz w:val="28"/>
        </w:rPr>
        <w:t>
      БИН: _______________________</w:t>
      </w:r>
    </w:p>
    <w:bookmarkEnd w:id="278"/>
    <w:bookmarkStart w:name="z355" w:id="279"/>
    <w:p>
      <w:pPr>
        <w:spacing w:after="0"/>
        <w:ind w:left="0"/>
        <w:jc w:val="both"/>
      </w:pPr>
      <w:r>
        <w:rPr>
          <w:rFonts w:ascii="Times New Roman"/>
          <w:b w:val="false"/>
          <w:i w:val="false"/>
          <w:color w:val="000000"/>
          <w:sz w:val="28"/>
        </w:rPr>
        <w:t>
      Метод сбора: в электронном виде.</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357" w:id="280"/>
          <w:p>
            <w:pPr>
              <w:spacing w:after="20"/>
              <w:ind w:left="20"/>
              <w:jc w:val="both"/>
            </w:pPr>
            <w:r>
              <w:rPr>
                <w:rFonts w:ascii="Times New Roman"/>
                <w:b w:val="false"/>
                <w:i w:val="false"/>
                <w:color w:val="000000"/>
                <w:sz w:val="20"/>
              </w:rPr>
              <w:t>
Руководитель или лицо, исполняющее его</w:t>
            </w:r>
          </w:p>
          <w:bookmarkEnd w:id="280"/>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358" w:id="281"/>
          <w:p>
            <w:pPr>
              <w:spacing w:after="20"/>
              <w:ind w:left="20"/>
              <w:jc w:val="both"/>
            </w:pPr>
            <w:r>
              <w:rPr>
                <w:rFonts w:ascii="Times New Roman"/>
                <w:b w:val="false"/>
                <w:i w:val="false"/>
                <w:color w:val="000000"/>
                <w:sz w:val="20"/>
              </w:rPr>
              <w:t>
фамилия, имя, отчество (при его наличии)</w:t>
            </w:r>
          </w:p>
          <w:bookmarkEnd w:id="281"/>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59" w:id="28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активам инвестиционного фонда (клиентов)".</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активам</w:t>
            </w:r>
            <w:r>
              <w:br/>
            </w:r>
            <w:r>
              <w:rPr>
                <w:rFonts w:ascii="Times New Roman"/>
                <w:b w:val="false"/>
                <w:i w:val="false"/>
                <w:color w:val="000000"/>
                <w:sz w:val="20"/>
              </w:rPr>
              <w:t>инвестиционного фонда (клиентов)"</w:t>
            </w:r>
          </w:p>
        </w:tc>
      </w:tr>
    </w:tbl>
    <w:bookmarkStart w:name="z361" w:id="2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активам инвестиционного фонда (клиентов)" (индекс – F1- BNRIOIPM, периодичность: ежемесячная/ежегодная)</w:t>
      </w:r>
    </w:p>
    <w:bookmarkEnd w:id="283"/>
    <w:bookmarkStart w:name="z362" w:id="2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активам инвестиционного фонда (клиентов)" (далее – форма).</w:t>
      </w:r>
    </w:p>
    <w:bookmarkEnd w:id="284"/>
    <w:bookmarkStart w:name="z363" w:id="285"/>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(перестраховочными) организациями, исламскими страховыми (перестраховочными) организациями, имеющими лицензию в отрасли "страхование жизни" и осуществляющими заключение договоров страхования, предусматривающих условия участия страхователя в инвестициях или прибыли страховщика, в разрезе каждого клиента, ежемесячно и ежегодно филиалами страховых организаций-нерезидентов Республики Казахстан, имеющими лицензию в отрасли "страхование жизни" и осуществляющими заключение договоров страхования, предусматривающих условия участия страхователя в инвестициях или прибыли страховщика, в разрезе каждого клиента по состоянию на конец отчетного периода.</w:t>
      </w:r>
    </w:p>
    <w:bookmarkEnd w:id="285"/>
    <w:bookmarkStart w:name="z364" w:id="28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286"/>
    <w:bookmarkStart w:name="z365" w:id="28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87"/>
    <w:bookmarkStart w:name="z366" w:id="288"/>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288"/>
    <w:bookmarkStart w:name="z367" w:id="289"/>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289"/>
    <w:bookmarkStart w:name="z368" w:id="290"/>
    <w:p>
      <w:pPr>
        <w:spacing w:after="0"/>
        <w:ind w:left="0"/>
        <w:jc w:val="both"/>
      </w:pPr>
      <w:r>
        <w:rPr>
          <w:rFonts w:ascii="Times New Roman"/>
          <w:b w:val="false"/>
          <w:i w:val="false"/>
          <w:color w:val="000000"/>
          <w:sz w:val="28"/>
        </w:rPr>
        <w:t xml:space="preserve">
      7. В строках с 1 по 23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 </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370" w:id="2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1"/>
    <w:bookmarkStart w:name="z371" w:id="2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92"/>
    <w:bookmarkStart w:name="z372" w:id="293"/>
    <w:p>
      <w:pPr>
        <w:spacing w:after="0"/>
        <w:ind w:left="0"/>
        <w:jc w:val="both"/>
      </w:pPr>
      <w:r>
        <w:rPr>
          <w:rFonts w:ascii="Times New Roman"/>
          <w:b w:val="false"/>
          <w:i w:val="false"/>
          <w:color w:val="000000"/>
          <w:sz w:val="28"/>
        </w:rPr>
        <w:t>
      Наименование административной формы: отчет о доходах и расходах по активам инвестиционного фонда (клиентов).</w:t>
      </w:r>
    </w:p>
    <w:bookmarkEnd w:id="293"/>
    <w:bookmarkStart w:name="z373" w:id="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 BNRIOIPM.</w:t>
      </w:r>
    </w:p>
    <w:bookmarkEnd w:id="294"/>
    <w:bookmarkStart w:name="z374" w:id="295"/>
    <w:p>
      <w:pPr>
        <w:spacing w:after="0"/>
        <w:ind w:left="0"/>
        <w:jc w:val="both"/>
      </w:pPr>
      <w:r>
        <w:rPr>
          <w:rFonts w:ascii="Times New Roman"/>
          <w:b w:val="false"/>
          <w:i w:val="false"/>
          <w:color w:val="000000"/>
          <w:sz w:val="28"/>
        </w:rPr>
        <w:t>
      Периодичность: ежемесячная/ежегодная.</w:t>
      </w:r>
    </w:p>
    <w:bookmarkEnd w:id="295"/>
    <w:bookmarkStart w:name="z375" w:id="296"/>
    <w:p>
      <w:pPr>
        <w:spacing w:after="0"/>
        <w:ind w:left="0"/>
        <w:jc w:val="both"/>
      </w:pPr>
      <w:r>
        <w:rPr>
          <w:rFonts w:ascii="Times New Roman"/>
          <w:b w:val="false"/>
          <w:i w:val="false"/>
          <w:color w:val="000000"/>
          <w:sz w:val="28"/>
        </w:rPr>
        <w:t>
      Отчетный период: по состоянию на "___" ____________ 20___года.</w:t>
      </w:r>
    </w:p>
    <w:bookmarkEnd w:id="296"/>
    <w:bookmarkStart w:name="z376" w:id="2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(перестраховочные) организации, исламские страховые (перестраховочные)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w:t>
      </w:r>
    </w:p>
    <w:bookmarkEnd w:id="297"/>
    <w:bookmarkStart w:name="z377" w:id="2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98"/>
    <w:bookmarkStart w:name="z378" w:id="299"/>
    <w:p>
      <w:pPr>
        <w:spacing w:after="0"/>
        <w:ind w:left="0"/>
        <w:jc w:val="both"/>
      </w:pPr>
      <w:r>
        <w:rPr>
          <w:rFonts w:ascii="Times New Roman"/>
          <w:b w:val="false"/>
          <w:i w:val="false"/>
          <w:color w:val="000000"/>
          <w:sz w:val="28"/>
        </w:rPr>
        <w:t>
      1) управляющие инвестиционным портфелем – ежемесячно не позднее 7 (седьмого) рабочего дня месяца, следующего за отчетным месяцем;</w:t>
      </w:r>
    </w:p>
    <w:bookmarkEnd w:id="299"/>
    <w:bookmarkStart w:name="z379" w:id="300"/>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 – ежемесячно не позднее 6 (шестого) рабочего дня месяца, следующего за отчетным месяцем;</w:t>
      </w:r>
    </w:p>
    <w:bookmarkEnd w:id="300"/>
    <w:bookmarkStart w:name="z380" w:id="301"/>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прибыли страховщика:</w:t>
      </w:r>
    </w:p>
    <w:bookmarkEnd w:id="301"/>
    <w:bookmarkStart w:name="z381" w:id="302"/>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02"/>
    <w:bookmarkStart w:name="z382" w:id="303"/>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03"/>
    <w:bookmarkStart w:name="z383" w:id="304"/>
    <w:p>
      <w:pPr>
        <w:spacing w:after="0"/>
        <w:ind w:left="0"/>
        <w:jc w:val="both"/>
      </w:pPr>
      <w:r>
        <w:rPr>
          <w:rFonts w:ascii="Times New Roman"/>
          <w:b w:val="false"/>
          <w:i w:val="false"/>
          <w:color w:val="000000"/>
          <w:sz w:val="28"/>
        </w:rPr>
        <w:t>
      БИН: _______________________</w:t>
      </w:r>
    </w:p>
    <w:bookmarkEnd w:id="304"/>
    <w:bookmarkStart w:name="z384" w:id="305"/>
    <w:p>
      <w:pPr>
        <w:spacing w:after="0"/>
        <w:ind w:left="0"/>
        <w:jc w:val="both"/>
      </w:pPr>
      <w:r>
        <w:rPr>
          <w:rFonts w:ascii="Times New Roman"/>
          <w:b w:val="false"/>
          <w:i w:val="false"/>
          <w:color w:val="000000"/>
          <w:sz w:val="28"/>
        </w:rPr>
        <w:t>
      Метод сбора: в электронном виде.</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(или)дилеру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Излишне (ошибочно) уплаченные суммы (до выяснения)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6"/>
          <w:p>
            <w:pPr>
              <w:spacing w:after="20"/>
              <w:ind w:left="20"/>
              <w:jc w:val="both"/>
            </w:pPr>
            <w:r>
              <w:rPr>
                <w:rFonts w:ascii="Times New Roman"/>
                <w:b w:val="false"/>
                <w:i w:val="false"/>
                <w:color w:val="000000"/>
                <w:sz w:val="20"/>
              </w:rPr>
              <w:t>
Руководитель или лицо, исполняющее его</w:t>
            </w:r>
          </w:p>
          <w:bookmarkEnd w:id="306"/>
          <w:p>
            <w:pPr>
              <w:spacing w:after="20"/>
              <w:ind w:left="20"/>
              <w:jc w:val="both"/>
            </w:pPr>
            <w:r>
              <w:rPr>
                <w:rFonts w:ascii="Times New Roman"/>
                <w:b w:val="false"/>
                <w:i w:val="false"/>
                <w:color w:val="000000"/>
                <w:sz w:val="20"/>
              </w:rPr>
              <w:t>
обязанности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7"/>
          <w:p>
            <w:pPr>
              <w:spacing w:after="20"/>
              <w:ind w:left="20"/>
              <w:jc w:val="both"/>
            </w:pPr>
            <w:r>
              <w:rPr>
                <w:rFonts w:ascii="Times New Roman"/>
                <w:b w:val="false"/>
                <w:i w:val="false"/>
                <w:color w:val="000000"/>
                <w:sz w:val="20"/>
              </w:rPr>
              <w:t>
фамилия, имя, отчество (при его наличии)</w:t>
            </w:r>
          </w:p>
          <w:bookmarkEnd w:id="307"/>
          <w:p>
            <w:pPr>
              <w:spacing w:after="20"/>
              <w:ind w:left="20"/>
              <w:jc w:val="both"/>
            </w:pPr>
            <w:r>
              <w:rPr>
                <w:rFonts w:ascii="Times New Roman"/>
                <w:b w:val="false"/>
                <w:i w:val="false"/>
                <w:color w:val="000000"/>
                <w:sz w:val="20"/>
              </w:rPr>
              <w:t>
Дата "______" ______________ 20__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88" w:id="30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r>
              <w:br/>
            </w:r>
            <w:r>
              <w:rPr>
                <w:rFonts w:ascii="Times New Roman"/>
                <w:b w:val="false"/>
                <w:i w:val="false"/>
                <w:color w:val="000000"/>
                <w:sz w:val="20"/>
              </w:rPr>
              <w:t>по активам инвестиционного</w:t>
            </w:r>
            <w:r>
              <w:br/>
            </w:r>
            <w:r>
              <w:rPr>
                <w:rFonts w:ascii="Times New Roman"/>
                <w:b w:val="false"/>
                <w:i w:val="false"/>
                <w:color w:val="000000"/>
                <w:sz w:val="20"/>
              </w:rPr>
              <w:t>фонда (клиентов)"</w:t>
            </w:r>
          </w:p>
        </w:tc>
      </w:tr>
    </w:tbl>
    <w:bookmarkStart w:name="z390" w:id="30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 (индекс – F2- BNRIOIPM, периодичность: ежемесячная/ежегодная)</w:t>
      </w:r>
    </w:p>
    <w:bookmarkEnd w:id="309"/>
    <w:bookmarkStart w:name="z391" w:id="3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 (далее – форма).</w:t>
      </w:r>
    </w:p>
    <w:bookmarkEnd w:id="310"/>
    <w:bookmarkStart w:name="z392" w:id="311"/>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(перестраховочными) организациями, исламскими страховыми (перестраховочными) организациями, имеющими лицензию в отрасли "страхование жизни" и осуществляющими заключение договоров страхования, предусматривающих условия участия страхователя в инвестициях или прибыли страховщика в разрезе каждого клиента, ежемесячно и ежегодно филиалами страховых организаций-нерезидентов Республики Казахстан, имеющими лицензию в отрасли "страхование жизни" и осуществляющими заключение договоров страхования, предусматривающих условия участия страхователя в инвестициях или прибыли страховщика, в разрезе каждого клиента по состоянию на конец отчетного периода.</w:t>
      </w:r>
    </w:p>
    <w:bookmarkEnd w:id="311"/>
    <w:bookmarkStart w:name="z393" w:id="31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312"/>
    <w:bookmarkStart w:name="z394" w:id="31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13"/>
    <w:bookmarkStart w:name="z395" w:id="314"/>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314"/>
    <w:bookmarkStart w:name="z396" w:id="315"/>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315"/>
    <w:bookmarkStart w:name="z397" w:id="316"/>
    <w:p>
      <w:pPr>
        <w:spacing w:after="0"/>
        <w:ind w:left="0"/>
        <w:jc w:val="both"/>
      </w:pPr>
      <w:r>
        <w:rPr>
          <w:rFonts w:ascii="Times New Roman"/>
          <w:b w:val="false"/>
          <w:i w:val="false"/>
          <w:color w:val="000000"/>
          <w:sz w:val="28"/>
        </w:rPr>
        <w:t>
      7. В строках с 1 по 29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316"/>
    <w:bookmarkStart w:name="z398" w:id="317"/>
    <w:p>
      <w:pPr>
        <w:spacing w:after="0"/>
        <w:ind w:left="0"/>
        <w:jc w:val="both"/>
      </w:pPr>
      <w:r>
        <w:rPr>
          <w:rFonts w:ascii="Times New Roman"/>
          <w:b w:val="false"/>
          <w:i w:val="false"/>
          <w:color w:val="000000"/>
          <w:sz w:val="28"/>
        </w:rPr>
        <w:t>
      8. В строке 1:</w:t>
      </w:r>
    </w:p>
    <w:bookmarkEnd w:id="317"/>
    <w:bookmarkStart w:name="z399" w:id="318"/>
    <w:p>
      <w:pPr>
        <w:spacing w:after="0"/>
        <w:ind w:left="0"/>
        <w:jc w:val="both"/>
      </w:pPr>
      <w:r>
        <w:rPr>
          <w:rFonts w:ascii="Times New Roman"/>
          <w:b w:val="false"/>
          <w:i w:val="false"/>
          <w:color w:val="000000"/>
          <w:sz w:val="28"/>
        </w:rPr>
        <w:t>
      в графе 3 указываются данные по состоянию на 1 января соответствующего года;</w:t>
      </w:r>
    </w:p>
    <w:bookmarkEnd w:id="318"/>
    <w:bookmarkStart w:name="z400" w:id="319"/>
    <w:p>
      <w:pPr>
        <w:spacing w:after="0"/>
        <w:ind w:left="0"/>
        <w:jc w:val="both"/>
      </w:pPr>
      <w:r>
        <w:rPr>
          <w:rFonts w:ascii="Times New Roman"/>
          <w:b w:val="false"/>
          <w:i w:val="false"/>
          <w:color w:val="000000"/>
          <w:sz w:val="28"/>
        </w:rPr>
        <w:t>
      в графе 4 указываются данные по состоянию на первое число каждого отчетного периода.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402" w:id="3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0"/>
    <w:bookmarkStart w:name="z403" w:id="3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21"/>
    <w:bookmarkStart w:name="z404" w:id="322"/>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22"/>
    <w:bookmarkStart w:name="z405" w:id="3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F1PA1-UVAPF.</w:t>
      </w:r>
    </w:p>
    <w:bookmarkEnd w:id="323"/>
    <w:bookmarkStart w:name="z406" w:id="324"/>
    <w:p>
      <w:pPr>
        <w:spacing w:after="0"/>
        <w:ind w:left="0"/>
        <w:jc w:val="both"/>
      </w:pPr>
      <w:r>
        <w:rPr>
          <w:rFonts w:ascii="Times New Roman"/>
          <w:b w:val="false"/>
          <w:i w:val="false"/>
          <w:color w:val="000000"/>
          <w:sz w:val="28"/>
        </w:rPr>
        <w:t>
      Периодичность: ежегодная.</w:t>
      </w:r>
    </w:p>
    <w:bookmarkEnd w:id="324"/>
    <w:bookmarkStart w:name="z407" w:id="325"/>
    <w:p>
      <w:pPr>
        <w:spacing w:after="0"/>
        <w:ind w:left="0"/>
        <w:jc w:val="both"/>
      </w:pPr>
      <w:r>
        <w:rPr>
          <w:rFonts w:ascii="Times New Roman"/>
          <w:b w:val="false"/>
          <w:i w:val="false"/>
          <w:color w:val="000000"/>
          <w:sz w:val="28"/>
        </w:rPr>
        <w:t>
      Отчетный период: по состоянию на "___" ____________ 20___года.</w:t>
      </w:r>
    </w:p>
    <w:bookmarkEnd w:id="325"/>
    <w:bookmarkStart w:name="z408" w:id="3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добровольный накопительный пенсионный фонд.</w:t>
      </w:r>
    </w:p>
    <w:bookmarkEnd w:id="326"/>
    <w:bookmarkStart w:name="z409" w:id="3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327"/>
    <w:bookmarkStart w:name="z410" w:id="328"/>
    <w:p>
      <w:pPr>
        <w:spacing w:after="0"/>
        <w:ind w:left="0"/>
        <w:jc w:val="both"/>
      </w:pPr>
      <w:r>
        <w:rPr>
          <w:rFonts w:ascii="Times New Roman"/>
          <w:b w:val="false"/>
          <w:i w:val="false"/>
          <w:color w:val="000000"/>
          <w:sz w:val="28"/>
        </w:rPr>
        <w:t>
      БИН: _______________________</w:t>
      </w:r>
    </w:p>
    <w:bookmarkEnd w:id="328"/>
    <w:bookmarkStart w:name="z411" w:id="329"/>
    <w:p>
      <w:pPr>
        <w:spacing w:after="0"/>
        <w:ind w:left="0"/>
        <w:jc w:val="both"/>
      </w:pPr>
      <w:r>
        <w:rPr>
          <w:rFonts w:ascii="Times New Roman"/>
          <w:b w:val="false"/>
          <w:i w:val="false"/>
          <w:color w:val="000000"/>
          <w:sz w:val="28"/>
        </w:rPr>
        <w:t>
      Метод сбора: в электронном виде.</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413" w:id="330"/>
          <w:p>
            <w:pPr>
              <w:spacing w:after="20"/>
              <w:ind w:left="20"/>
              <w:jc w:val="both"/>
            </w:pPr>
            <w:r>
              <w:rPr>
                <w:rFonts w:ascii="Times New Roman"/>
                <w:b w:val="false"/>
                <w:i w:val="false"/>
                <w:color w:val="000000"/>
                <w:sz w:val="20"/>
              </w:rPr>
              <w:t>
Руководитель или лицо, исполняющее его</w:t>
            </w:r>
          </w:p>
          <w:bookmarkEnd w:id="330"/>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414" w:id="331"/>
          <w:p>
            <w:pPr>
              <w:spacing w:after="20"/>
              <w:ind w:left="20"/>
              <w:jc w:val="both"/>
            </w:pPr>
            <w:r>
              <w:rPr>
                <w:rFonts w:ascii="Times New Roman"/>
                <w:b w:val="false"/>
                <w:i w:val="false"/>
                <w:color w:val="000000"/>
                <w:sz w:val="20"/>
              </w:rPr>
              <w:t>
фамилия, имя, отчество (при его наличии)</w:t>
            </w:r>
          </w:p>
          <w:bookmarkEnd w:id="331"/>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15" w:id="33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чистых </w:t>
            </w:r>
            <w:r>
              <w:br/>
            </w:r>
            <w:r>
              <w:rPr>
                <w:rFonts w:ascii="Times New Roman"/>
                <w:b w:val="false"/>
                <w:i w:val="false"/>
                <w:color w:val="000000"/>
                <w:sz w:val="20"/>
              </w:rPr>
              <w:t xml:space="preserve">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добровольных </w:t>
            </w:r>
            <w:r>
              <w:br/>
            </w:r>
            <w:r>
              <w:rPr>
                <w:rFonts w:ascii="Times New Roman"/>
                <w:b w:val="false"/>
                <w:i w:val="false"/>
                <w:color w:val="000000"/>
                <w:sz w:val="20"/>
              </w:rPr>
              <w:t>пенсионных взносов"</w:t>
            </w:r>
          </w:p>
        </w:tc>
      </w:tr>
    </w:tbl>
    <w:bookmarkStart w:name="z417" w:id="3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(индекс – F1PA1- UVAPF, периодичность: ежегодная)</w:t>
      </w:r>
    </w:p>
    <w:bookmarkEnd w:id="333"/>
    <w:bookmarkStart w:name="z418" w:id="3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334"/>
    <w:bookmarkStart w:name="z419" w:id="335"/>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335"/>
    <w:bookmarkStart w:name="z420" w:id="33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336"/>
    <w:bookmarkStart w:name="z421" w:id="33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37"/>
    <w:bookmarkStart w:name="z422" w:id="338"/>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338"/>
    <w:bookmarkStart w:name="z423" w:id="339"/>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339"/>
    <w:bookmarkStart w:name="z424" w:id="340"/>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340"/>
    <w:bookmarkStart w:name="z425" w:id="341"/>
    <w:p>
      <w:pPr>
        <w:spacing w:after="0"/>
        <w:ind w:left="0"/>
        <w:jc w:val="both"/>
      </w:pPr>
      <w:r>
        <w:rPr>
          <w:rFonts w:ascii="Times New Roman"/>
          <w:b w:val="false"/>
          <w:i w:val="false"/>
          <w:color w:val="000000"/>
          <w:sz w:val="28"/>
        </w:rPr>
        <w:t>
      8. Вид финансовой отчетности: отдельная.</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427" w:id="3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2"/>
    <w:bookmarkStart w:name="z428" w:id="3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43"/>
    <w:bookmarkStart w:name="z429" w:id="344"/>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344"/>
    <w:bookmarkStart w:name="z430" w:id="3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F1PA1- UAPF.</w:t>
      </w:r>
    </w:p>
    <w:bookmarkEnd w:id="345"/>
    <w:bookmarkStart w:name="z431" w:id="346"/>
    <w:p>
      <w:pPr>
        <w:spacing w:after="0"/>
        <w:ind w:left="0"/>
        <w:jc w:val="both"/>
      </w:pPr>
      <w:r>
        <w:rPr>
          <w:rFonts w:ascii="Times New Roman"/>
          <w:b w:val="false"/>
          <w:i w:val="false"/>
          <w:color w:val="000000"/>
          <w:sz w:val="28"/>
        </w:rPr>
        <w:t>
      Периодичность: ежегодная.</w:t>
      </w:r>
    </w:p>
    <w:bookmarkEnd w:id="346"/>
    <w:bookmarkStart w:name="z432" w:id="347"/>
    <w:p>
      <w:pPr>
        <w:spacing w:after="0"/>
        <w:ind w:left="0"/>
        <w:jc w:val="both"/>
      </w:pPr>
      <w:r>
        <w:rPr>
          <w:rFonts w:ascii="Times New Roman"/>
          <w:b w:val="false"/>
          <w:i w:val="false"/>
          <w:color w:val="000000"/>
          <w:sz w:val="28"/>
        </w:rPr>
        <w:t>
      Отчетный период: по состоянию на "___" ____________ 20___года.</w:t>
      </w:r>
    </w:p>
    <w:bookmarkEnd w:id="347"/>
    <w:bookmarkStart w:name="z433" w:id="3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48"/>
    <w:bookmarkStart w:name="z434" w:id="3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349"/>
    <w:bookmarkStart w:name="z435" w:id="350"/>
    <w:p>
      <w:pPr>
        <w:spacing w:after="0"/>
        <w:ind w:left="0"/>
        <w:jc w:val="both"/>
      </w:pPr>
      <w:r>
        <w:rPr>
          <w:rFonts w:ascii="Times New Roman"/>
          <w:b w:val="false"/>
          <w:i w:val="false"/>
          <w:color w:val="000000"/>
          <w:sz w:val="28"/>
        </w:rPr>
        <w:t>
      БИН: _______________________</w:t>
      </w:r>
    </w:p>
    <w:bookmarkEnd w:id="350"/>
    <w:bookmarkStart w:name="z436" w:id="351"/>
    <w:p>
      <w:pPr>
        <w:spacing w:after="0"/>
        <w:ind w:left="0"/>
        <w:jc w:val="both"/>
      </w:pPr>
      <w:r>
        <w:rPr>
          <w:rFonts w:ascii="Times New Roman"/>
          <w:b w:val="false"/>
          <w:i w:val="false"/>
          <w:color w:val="000000"/>
          <w:sz w:val="28"/>
        </w:rPr>
        <w:t>
      Метод сбора: в электронном виде.</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2"/>
          <w:p>
            <w:pPr>
              <w:spacing w:after="20"/>
              <w:ind w:left="20"/>
              <w:jc w:val="both"/>
            </w:pPr>
            <w:r>
              <w:rPr>
                <w:rFonts w:ascii="Times New Roman"/>
                <w:b w:val="false"/>
                <w:i w:val="false"/>
                <w:color w:val="000000"/>
                <w:sz w:val="20"/>
              </w:rPr>
              <w:t>
Руководитель или лицо, исполняющее его</w:t>
            </w:r>
          </w:p>
          <w:bookmarkEnd w:id="352"/>
          <w:p>
            <w:pPr>
              <w:spacing w:after="20"/>
              <w:ind w:left="20"/>
              <w:jc w:val="both"/>
            </w:pPr>
            <w:r>
              <w:rPr>
                <w:rFonts w:ascii="Times New Roman"/>
                <w:b w:val="false"/>
                <w:i w:val="false"/>
                <w:color w:val="000000"/>
                <w:sz w:val="20"/>
              </w:rPr>
              <w:t>
обязанности 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3"/>
          <w:p>
            <w:pPr>
              <w:spacing w:after="20"/>
              <w:ind w:left="20"/>
              <w:jc w:val="both"/>
            </w:pPr>
            <w:r>
              <w:rPr>
                <w:rFonts w:ascii="Times New Roman"/>
                <w:b w:val="false"/>
                <w:i w:val="false"/>
                <w:color w:val="000000"/>
                <w:sz w:val="20"/>
              </w:rPr>
              <w:t>
фамилия, имя, отчество (при его наличии)</w:t>
            </w:r>
          </w:p>
          <w:bookmarkEnd w:id="353"/>
          <w:p>
            <w:pPr>
              <w:spacing w:after="20"/>
              <w:ind w:left="20"/>
              <w:jc w:val="both"/>
            </w:pPr>
            <w:r>
              <w:rPr>
                <w:rFonts w:ascii="Times New Roman"/>
                <w:b w:val="false"/>
                <w:i w:val="false"/>
                <w:color w:val="000000"/>
                <w:sz w:val="20"/>
              </w:rPr>
              <w:t>
Дата "______" ______________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40" w:id="3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 xml:space="preserve">"Отчет о чистых пенсионных активах, </w:t>
            </w:r>
            <w:r>
              <w:br/>
            </w:r>
            <w:r>
              <w:rPr>
                <w:rFonts w:ascii="Times New Roman"/>
                <w:b w:val="false"/>
                <w:i w:val="false"/>
                <w:color w:val="000000"/>
                <w:sz w:val="20"/>
              </w:rPr>
              <w:t xml:space="preserve">сформированных за счет обязательных </w:t>
            </w:r>
            <w:r>
              <w:br/>
            </w:r>
            <w:r>
              <w:rPr>
                <w:rFonts w:ascii="Times New Roman"/>
                <w:b w:val="false"/>
                <w:i w:val="false"/>
                <w:color w:val="000000"/>
                <w:sz w:val="20"/>
              </w:rPr>
              <w:t>пенсионных взносов работодателя"</w:t>
            </w:r>
          </w:p>
        </w:tc>
      </w:tr>
    </w:tbl>
    <w:bookmarkStart w:name="z442" w:id="3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(индекс – F1PA1- UAPF, периодичность: ежегодная)</w:t>
      </w:r>
    </w:p>
    <w:bookmarkEnd w:id="355"/>
    <w:bookmarkStart w:name="z443" w:id="3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356"/>
    <w:bookmarkStart w:name="z444" w:id="357"/>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по состоянию на конец отчетного года.</w:t>
      </w:r>
    </w:p>
    <w:bookmarkEnd w:id="357"/>
    <w:bookmarkStart w:name="z445" w:id="35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358"/>
    <w:bookmarkStart w:name="z446" w:id="35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59"/>
    <w:bookmarkStart w:name="z447" w:id="360"/>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w:t>
      </w:r>
    </w:p>
    <w:bookmarkEnd w:id="360"/>
    <w:bookmarkStart w:name="z448" w:id="361"/>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361"/>
    <w:bookmarkStart w:name="z449" w:id="362"/>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362"/>
    <w:bookmarkStart w:name="z450" w:id="363"/>
    <w:p>
      <w:pPr>
        <w:spacing w:after="0"/>
        <w:ind w:left="0"/>
        <w:jc w:val="both"/>
      </w:pPr>
      <w:r>
        <w:rPr>
          <w:rFonts w:ascii="Times New Roman"/>
          <w:b w:val="false"/>
          <w:i w:val="false"/>
          <w:color w:val="000000"/>
          <w:sz w:val="28"/>
        </w:rPr>
        <w:t>
      8. Вид финансовой отчетности: отдельная.</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данным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филиалами банков-нерезидентов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филиалами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страховых (перестраховочных)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организаций-нерезидентов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филиалами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страховых брокеров-нерезидентов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462" w:id="3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4"/>
    <w:bookmarkStart w:name="z463" w:id="3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65"/>
    <w:bookmarkStart w:name="z464" w:id="366"/>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366"/>
    <w:bookmarkStart w:name="z465" w:id="3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F1-1CA- UAPF.</w:t>
      </w:r>
    </w:p>
    <w:bookmarkEnd w:id="367"/>
    <w:bookmarkStart w:name="z466" w:id="368"/>
    <w:p>
      <w:pPr>
        <w:spacing w:after="0"/>
        <w:ind w:left="0"/>
        <w:jc w:val="both"/>
      </w:pPr>
      <w:r>
        <w:rPr>
          <w:rFonts w:ascii="Times New Roman"/>
          <w:b w:val="false"/>
          <w:i w:val="false"/>
          <w:color w:val="000000"/>
          <w:sz w:val="28"/>
        </w:rPr>
        <w:t>
      Периодичность: ежегодная.</w:t>
      </w:r>
    </w:p>
    <w:bookmarkEnd w:id="368"/>
    <w:bookmarkStart w:name="z467" w:id="369"/>
    <w:p>
      <w:pPr>
        <w:spacing w:after="0"/>
        <w:ind w:left="0"/>
        <w:jc w:val="both"/>
      </w:pPr>
      <w:r>
        <w:rPr>
          <w:rFonts w:ascii="Times New Roman"/>
          <w:b w:val="false"/>
          <w:i w:val="false"/>
          <w:color w:val="000000"/>
          <w:sz w:val="28"/>
        </w:rPr>
        <w:t>
      Отчетный период: по состоянию на "___" ____________ 20___года.</w:t>
      </w:r>
    </w:p>
    <w:bookmarkEnd w:id="369"/>
    <w:bookmarkStart w:name="z468" w:id="3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70"/>
    <w:bookmarkStart w:name="z469" w:id="3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371"/>
    <w:bookmarkStart w:name="z470" w:id="372"/>
    <w:p>
      <w:pPr>
        <w:spacing w:after="0"/>
        <w:ind w:left="0"/>
        <w:jc w:val="both"/>
      </w:pPr>
      <w:r>
        <w:rPr>
          <w:rFonts w:ascii="Times New Roman"/>
          <w:b w:val="false"/>
          <w:i w:val="false"/>
          <w:color w:val="000000"/>
          <w:sz w:val="28"/>
        </w:rPr>
        <w:t>
      БИН: _______________________</w:t>
      </w:r>
    </w:p>
    <w:bookmarkEnd w:id="372"/>
    <w:bookmarkStart w:name="z471" w:id="373"/>
    <w:p>
      <w:pPr>
        <w:spacing w:after="0"/>
        <w:ind w:left="0"/>
        <w:jc w:val="both"/>
      </w:pPr>
      <w:r>
        <w:rPr>
          <w:rFonts w:ascii="Times New Roman"/>
          <w:b w:val="false"/>
          <w:i w:val="false"/>
          <w:color w:val="000000"/>
          <w:sz w:val="28"/>
        </w:rPr>
        <w:t>
      Метод сбора: в электронном виде.</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473" w:id="374"/>
          <w:p>
            <w:pPr>
              <w:spacing w:after="20"/>
              <w:ind w:left="20"/>
              <w:jc w:val="both"/>
            </w:pPr>
            <w:r>
              <w:rPr>
                <w:rFonts w:ascii="Times New Roman"/>
                <w:b w:val="false"/>
                <w:i w:val="false"/>
                <w:color w:val="000000"/>
                <w:sz w:val="20"/>
              </w:rPr>
              <w:t>
Руководитель или лицо, исполняющее его</w:t>
            </w:r>
          </w:p>
          <w:bookmarkEnd w:id="374"/>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474" w:id="375"/>
          <w:p>
            <w:pPr>
              <w:spacing w:after="20"/>
              <w:ind w:left="20"/>
              <w:jc w:val="both"/>
            </w:pPr>
            <w:r>
              <w:rPr>
                <w:rFonts w:ascii="Times New Roman"/>
                <w:b w:val="false"/>
                <w:i w:val="false"/>
                <w:color w:val="000000"/>
                <w:sz w:val="20"/>
              </w:rPr>
              <w:t>
фамилия, имя, отчество (при его наличии)</w:t>
            </w:r>
          </w:p>
          <w:bookmarkEnd w:id="375"/>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75" w:id="3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477" w:id="3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(индекс – F1-1CA- UAPF, периодичность: ежегодная)</w:t>
      </w:r>
    </w:p>
    <w:bookmarkEnd w:id="377"/>
    <w:bookmarkStart w:name="z478" w:id="3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378"/>
    <w:bookmarkStart w:name="z479" w:id="379"/>
    <w:p>
      <w:pPr>
        <w:spacing w:after="0"/>
        <w:ind w:left="0"/>
        <w:jc w:val="both"/>
      </w:pPr>
      <w:r>
        <w:rPr>
          <w:rFonts w:ascii="Times New Roman"/>
          <w:b w:val="false"/>
          <w:i w:val="false"/>
          <w:color w:val="000000"/>
          <w:sz w:val="28"/>
        </w:rPr>
        <w:t>
      2. Форма заполняется ежегодно единым накопительным пенсионным фондом по целевым активам по состоянию на конец отчетного периода.</w:t>
      </w:r>
    </w:p>
    <w:bookmarkEnd w:id="379"/>
    <w:bookmarkStart w:name="z480" w:id="38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380"/>
    <w:bookmarkStart w:name="z481" w:id="38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81"/>
    <w:bookmarkStart w:name="z482" w:id="382"/>
    <w:p>
      <w:pPr>
        <w:spacing w:after="0"/>
        <w:ind w:left="0"/>
        <w:jc w:val="both"/>
      </w:pPr>
      <w:r>
        <w:rPr>
          <w:rFonts w:ascii="Times New Roman"/>
          <w:b w:val="false"/>
          <w:i w:val="false"/>
          <w:color w:val="000000"/>
          <w:sz w:val="28"/>
        </w:rPr>
        <w:t>
      5. В графе 3 указываются данные на конец отчетного года, включая последний день отчетного года.</w:t>
      </w:r>
    </w:p>
    <w:bookmarkEnd w:id="382"/>
    <w:bookmarkStart w:name="z483" w:id="383"/>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383"/>
    <w:bookmarkStart w:name="z484" w:id="384"/>
    <w:p>
      <w:pPr>
        <w:spacing w:after="0"/>
        <w:ind w:left="0"/>
        <w:jc w:val="both"/>
      </w:pPr>
      <w:r>
        <w:rPr>
          <w:rFonts w:ascii="Times New Roman"/>
          <w:b w:val="false"/>
          <w:i w:val="false"/>
          <w:color w:val="000000"/>
          <w:sz w:val="28"/>
        </w:rPr>
        <w:t>
      7. Вид финансовой отчетности: отдельная.</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486" w:id="3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5"/>
    <w:bookmarkStart w:name="z487" w:id="3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86"/>
    <w:bookmarkStart w:name="z488" w:id="387"/>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87"/>
    <w:bookmarkStart w:name="z489" w:id="3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F2PA1-UVAPF.</w:t>
      </w:r>
    </w:p>
    <w:bookmarkEnd w:id="388"/>
    <w:bookmarkStart w:name="z490" w:id="389"/>
    <w:p>
      <w:pPr>
        <w:spacing w:after="0"/>
        <w:ind w:left="0"/>
        <w:jc w:val="both"/>
      </w:pPr>
      <w:r>
        <w:rPr>
          <w:rFonts w:ascii="Times New Roman"/>
          <w:b w:val="false"/>
          <w:i w:val="false"/>
          <w:color w:val="000000"/>
          <w:sz w:val="28"/>
        </w:rPr>
        <w:t>
      Периодичность: ежегодная.</w:t>
      </w:r>
    </w:p>
    <w:bookmarkEnd w:id="389"/>
    <w:bookmarkStart w:name="z491" w:id="390"/>
    <w:p>
      <w:pPr>
        <w:spacing w:after="0"/>
        <w:ind w:left="0"/>
        <w:jc w:val="both"/>
      </w:pPr>
      <w:r>
        <w:rPr>
          <w:rFonts w:ascii="Times New Roman"/>
          <w:b w:val="false"/>
          <w:i w:val="false"/>
          <w:color w:val="000000"/>
          <w:sz w:val="28"/>
        </w:rPr>
        <w:t>
      Отчетный период: по состоянию на "___" ____________ 20___года.</w:t>
      </w:r>
    </w:p>
    <w:bookmarkEnd w:id="390"/>
    <w:bookmarkStart w:name="z492" w:id="3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391"/>
    <w:bookmarkStart w:name="z493" w:id="3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392"/>
    <w:bookmarkStart w:name="z494" w:id="393"/>
    <w:p>
      <w:pPr>
        <w:spacing w:after="0"/>
        <w:ind w:left="0"/>
        <w:jc w:val="both"/>
      </w:pPr>
      <w:r>
        <w:rPr>
          <w:rFonts w:ascii="Times New Roman"/>
          <w:b w:val="false"/>
          <w:i w:val="false"/>
          <w:color w:val="000000"/>
          <w:sz w:val="28"/>
        </w:rPr>
        <w:t>
      БИН: _______________________</w:t>
      </w:r>
    </w:p>
    <w:bookmarkEnd w:id="393"/>
    <w:bookmarkStart w:name="z495" w:id="394"/>
    <w:p>
      <w:pPr>
        <w:spacing w:after="0"/>
        <w:ind w:left="0"/>
        <w:jc w:val="both"/>
      </w:pPr>
      <w:r>
        <w:rPr>
          <w:rFonts w:ascii="Times New Roman"/>
          <w:b w:val="false"/>
          <w:i w:val="false"/>
          <w:color w:val="000000"/>
          <w:sz w:val="28"/>
        </w:rPr>
        <w:t>
      Метод сбора: в электронном виде.</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497" w:id="395"/>
          <w:p>
            <w:pPr>
              <w:spacing w:after="20"/>
              <w:ind w:left="20"/>
              <w:jc w:val="both"/>
            </w:pPr>
            <w:r>
              <w:rPr>
                <w:rFonts w:ascii="Times New Roman"/>
                <w:b w:val="false"/>
                <w:i w:val="false"/>
                <w:color w:val="000000"/>
                <w:sz w:val="20"/>
              </w:rPr>
              <w:t>
Руководитель или лицо, исполняющее его</w:t>
            </w:r>
          </w:p>
          <w:bookmarkEnd w:id="395"/>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498" w:id="396"/>
          <w:p>
            <w:pPr>
              <w:spacing w:after="20"/>
              <w:ind w:left="20"/>
              <w:jc w:val="both"/>
            </w:pPr>
            <w:r>
              <w:rPr>
                <w:rFonts w:ascii="Times New Roman"/>
                <w:b w:val="false"/>
                <w:i w:val="false"/>
                <w:color w:val="000000"/>
                <w:sz w:val="20"/>
              </w:rPr>
              <w:t>
фамилия, имя, отчество (при его наличии)</w:t>
            </w:r>
          </w:p>
          <w:bookmarkEnd w:id="396"/>
          <w:p>
            <w:pPr>
              <w:spacing w:after="20"/>
              <w:ind w:left="20"/>
              <w:jc w:val="both"/>
            </w:pPr>
            <w:r>
              <w:rPr>
                <w:rFonts w:ascii="Times New Roman"/>
                <w:b w:val="false"/>
                <w:i w:val="false"/>
                <w:color w:val="000000"/>
                <w:sz w:val="20"/>
              </w:rPr>
              <w:t>
Дата "___"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99" w:id="39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w:t>
            </w:r>
            <w:r>
              <w:br/>
            </w:r>
            <w:r>
              <w:rPr>
                <w:rFonts w:ascii="Times New Roman"/>
                <w:b w:val="false"/>
                <w:i w:val="false"/>
                <w:color w:val="000000"/>
                <w:sz w:val="20"/>
              </w:rPr>
              <w:t xml:space="preserve">об изменениях в чистых </w:t>
            </w:r>
            <w:r>
              <w:br/>
            </w:r>
            <w:r>
              <w:rPr>
                <w:rFonts w:ascii="Times New Roman"/>
                <w:b w:val="false"/>
                <w:i w:val="false"/>
                <w:color w:val="000000"/>
                <w:sz w:val="20"/>
              </w:rPr>
              <w:t xml:space="preserve">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и добровольных </w:t>
            </w:r>
            <w:r>
              <w:br/>
            </w:r>
            <w:r>
              <w:rPr>
                <w:rFonts w:ascii="Times New Roman"/>
                <w:b w:val="false"/>
                <w:i w:val="false"/>
                <w:color w:val="000000"/>
                <w:sz w:val="20"/>
              </w:rPr>
              <w:t>пенсионных взносов"</w:t>
            </w:r>
          </w:p>
        </w:tc>
      </w:tr>
    </w:tbl>
    <w:bookmarkStart w:name="z501" w:id="3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(индекс – F2PA1-UVAPF, периодичность: ежегодная)</w:t>
      </w:r>
    </w:p>
    <w:bookmarkEnd w:id="398"/>
    <w:bookmarkStart w:name="z502" w:id="3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399"/>
    <w:bookmarkStart w:name="z503" w:id="400"/>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w:t>
      </w:r>
    </w:p>
    <w:bookmarkEnd w:id="400"/>
    <w:bookmarkStart w:name="z504" w:id="40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401"/>
    <w:bookmarkStart w:name="z505" w:id="40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02"/>
    <w:bookmarkStart w:name="z506" w:id="403"/>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403"/>
    <w:bookmarkStart w:name="z507" w:id="404"/>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04"/>
    <w:bookmarkStart w:name="z508" w:id="405"/>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05"/>
    <w:bookmarkStart w:name="z509" w:id="406"/>
    <w:p>
      <w:pPr>
        <w:spacing w:after="0"/>
        <w:ind w:left="0"/>
        <w:jc w:val="both"/>
      </w:pPr>
      <w:r>
        <w:rPr>
          <w:rFonts w:ascii="Times New Roman"/>
          <w:b w:val="false"/>
          <w:i w:val="false"/>
          <w:color w:val="000000"/>
          <w:sz w:val="28"/>
        </w:rPr>
        <w:t>
      8. Вид финансовой отчетности: отдельная.</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511" w:id="4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7"/>
    <w:bookmarkStart w:name="z512" w:id="4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08"/>
    <w:bookmarkStart w:name="z513" w:id="409"/>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409"/>
    <w:bookmarkStart w:name="z514" w:id="4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F2PA1- UAPF.</w:t>
      </w:r>
    </w:p>
    <w:bookmarkEnd w:id="410"/>
    <w:bookmarkStart w:name="z515" w:id="411"/>
    <w:p>
      <w:pPr>
        <w:spacing w:after="0"/>
        <w:ind w:left="0"/>
        <w:jc w:val="both"/>
      </w:pPr>
      <w:r>
        <w:rPr>
          <w:rFonts w:ascii="Times New Roman"/>
          <w:b w:val="false"/>
          <w:i w:val="false"/>
          <w:color w:val="000000"/>
          <w:sz w:val="28"/>
        </w:rPr>
        <w:t>
      Периодичность: ежегодная.</w:t>
      </w:r>
    </w:p>
    <w:bookmarkEnd w:id="411"/>
    <w:bookmarkStart w:name="z516" w:id="412"/>
    <w:p>
      <w:pPr>
        <w:spacing w:after="0"/>
        <w:ind w:left="0"/>
        <w:jc w:val="both"/>
      </w:pPr>
      <w:r>
        <w:rPr>
          <w:rFonts w:ascii="Times New Roman"/>
          <w:b w:val="false"/>
          <w:i w:val="false"/>
          <w:color w:val="000000"/>
          <w:sz w:val="28"/>
        </w:rPr>
        <w:t>
      Отчетный период: по состоянию на "___" ____________ 20___года.</w:t>
      </w:r>
    </w:p>
    <w:bookmarkEnd w:id="412"/>
    <w:bookmarkStart w:name="z517" w:id="4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13"/>
    <w:bookmarkStart w:name="z518" w:id="4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14"/>
    <w:bookmarkStart w:name="z519" w:id="415"/>
    <w:p>
      <w:pPr>
        <w:spacing w:after="0"/>
        <w:ind w:left="0"/>
        <w:jc w:val="both"/>
      </w:pPr>
      <w:r>
        <w:rPr>
          <w:rFonts w:ascii="Times New Roman"/>
          <w:b w:val="false"/>
          <w:i w:val="false"/>
          <w:color w:val="000000"/>
          <w:sz w:val="28"/>
        </w:rPr>
        <w:t>
      БИН: _______________________</w:t>
      </w:r>
    </w:p>
    <w:bookmarkEnd w:id="415"/>
    <w:bookmarkStart w:name="z520" w:id="416"/>
    <w:p>
      <w:pPr>
        <w:spacing w:after="0"/>
        <w:ind w:left="0"/>
        <w:jc w:val="both"/>
      </w:pPr>
      <w:r>
        <w:rPr>
          <w:rFonts w:ascii="Times New Roman"/>
          <w:b w:val="false"/>
          <w:i w:val="false"/>
          <w:color w:val="000000"/>
          <w:sz w:val="28"/>
        </w:rPr>
        <w:t>
      Метод сбора: в электронном виде.</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522" w:id="417"/>
          <w:p>
            <w:pPr>
              <w:spacing w:after="20"/>
              <w:ind w:left="20"/>
              <w:jc w:val="both"/>
            </w:pPr>
            <w:r>
              <w:rPr>
                <w:rFonts w:ascii="Times New Roman"/>
                <w:b w:val="false"/>
                <w:i w:val="false"/>
                <w:color w:val="000000"/>
                <w:sz w:val="20"/>
              </w:rPr>
              <w:t>
Руководитель или лицо, исполняющее его</w:t>
            </w:r>
          </w:p>
          <w:bookmarkEnd w:id="41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523" w:id="418"/>
          <w:p>
            <w:pPr>
              <w:spacing w:after="20"/>
              <w:ind w:left="20"/>
              <w:jc w:val="both"/>
            </w:pPr>
            <w:r>
              <w:rPr>
                <w:rFonts w:ascii="Times New Roman"/>
                <w:b w:val="false"/>
                <w:i w:val="false"/>
                <w:color w:val="000000"/>
                <w:sz w:val="20"/>
              </w:rPr>
              <w:t>
фамилия, имя, отчество (при его наличии)</w:t>
            </w:r>
          </w:p>
          <w:bookmarkEnd w:id="41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24" w:id="41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об </w:t>
            </w:r>
            <w:r>
              <w:br/>
            </w:r>
            <w:r>
              <w:rPr>
                <w:rFonts w:ascii="Times New Roman"/>
                <w:b w:val="false"/>
                <w:i w:val="false"/>
                <w:color w:val="000000"/>
                <w:sz w:val="20"/>
              </w:rPr>
              <w:t xml:space="preserve">изменениях в чистых пенсионных активах, </w:t>
            </w:r>
            <w:r>
              <w:br/>
            </w:r>
            <w:r>
              <w:rPr>
                <w:rFonts w:ascii="Times New Roman"/>
                <w:b w:val="false"/>
                <w:i w:val="false"/>
                <w:color w:val="000000"/>
                <w:sz w:val="20"/>
              </w:rPr>
              <w:t xml:space="preserve">сформированных за счет обязательных </w:t>
            </w:r>
            <w:r>
              <w:br/>
            </w:r>
            <w:r>
              <w:rPr>
                <w:rFonts w:ascii="Times New Roman"/>
                <w:b w:val="false"/>
                <w:i w:val="false"/>
                <w:color w:val="000000"/>
                <w:sz w:val="20"/>
              </w:rPr>
              <w:t>пенсионных взносов работодателя"</w:t>
            </w:r>
          </w:p>
        </w:tc>
      </w:tr>
    </w:tbl>
    <w:bookmarkStart w:name="z526" w:id="4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(индекс – F2PA1- UAPF, периодичность: ежегодная)</w:t>
      </w:r>
    </w:p>
    <w:bookmarkEnd w:id="420"/>
    <w:bookmarkStart w:name="z527" w:id="4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421"/>
    <w:bookmarkStart w:name="z528" w:id="422"/>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по состоянию на конец отчетного периода.</w:t>
      </w:r>
    </w:p>
    <w:bookmarkEnd w:id="422"/>
    <w:bookmarkStart w:name="z529" w:id="42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423"/>
    <w:bookmarkStart w:name="z530" w:id="42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24"/>
    <w:bookmarkStart w:name="z531" w:id="425"/>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w:t>
      </w:r>
    </w:p>
    <w:bookmarkEnd w:id="425"/>
    <w:bookmarkStart w:name="z532" w:id="426"/>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26"/>
    <w:bookmarkStart w:name="z533" w:id="427"/>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27"/>
    <w:bookmarkStart w:name="z534" w:id="428"/>
    <w:p>
      <w:pPr>
        <w:spacing w:after="0"/>
        <w:ind w:left="0"/>
        <w:jc w:val="both"/>
      </w:pPr>
      <w:r>
        <w:rPr>
          <w:rFonts w:ascii="Times New Roman"/>
          <w:b w:val="false"/>
          <w:i w:val="false"/>
          <w:color w:val="000000"/>
          <w:sz w:val="28"/>
        </w:rPr>
        <w:t>
      8. Вид финансовой отчетности: отдельная.</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537" w:id="429"/>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29"/>
    <w:bookmarkStart w:name="z538" w:id="4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30"/>
    <w:bookmarkStart w:name="z539" w:id="431"/>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431"/>
    <w:bookmarkStart w:name="z540" w:id="4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F1-MFOIB.</w:t>
      </w:r>
    </w:p>
    <w:bookmarkEnd w:id="432"/>
    <w:bookmarkStart w:name="z541" w:id="433"/>
    <w:p>
      <w:pPr>
        <w:spacing w:after="0"/>
        <w:ind w:left="0"/>
        <w:jc w:val="both"/>
      </w:pPr>
      <w:r>
        <w:rPr>
          <w:rFonts w:ascii="Times New Roman"/>
          <w:b w:val="false"/>
          <w:i w:val="false"/>
          <w:color w:val="000000"/>
          <w:sz w:val="28"/>
        </w:rPr>
        <w:t>
      Периодичность: ежеквартальная/ежемесячная.</w:t>
      </w:r>
    </w:p>
    <w:bookmarkEnd w:id="433"/>
    <w:bookmarkStart w:name="z542" w:id="434"/>
    <w:p>
      <w:pPr>
        <w:spacing w:after="0"/>
        <w:ind w:left="0"/>
        <w:jc w:val="both"/>
      </w:pPr>
      <w:r>
        <w:rPr>
          <w:rFonts w:ascii="Times New Roman"/>
          <w:b w:val="false"/>
          <w:i w:val="false"/>
          <w:color w:val="000000"/>
          <w:sz w:val="28"/>
        </w:rPr>
        <w:t>
      Отчетный период: по состоянию на "___" ____________ 20___года.</w:t>
      </w:r>
    </w:p>
    <w:bookmarkEnd w:id="434"/>
    <w:bookmarkStart w:name="z543" w:id="4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w:t>
      </w:r>
    </w:p>
    <w:bookmarkEnd w:id="435"/>
    <w:bookmarkStart w:name="z544" w:id="4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36"/>
    <w:bookmarkStart w:name="z545" w:id="437"/>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37"/>
    <w:bookmarkStart w:name="z546" w:id="438"/>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438"/>
    <w:bookmarkStart w:name="z547" w:id="439"/>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439"/>
    <w:bookmarkStart w:name="z548" w:id="440"/>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440"/>
    <w:bookmarkStart w:name="z549" w:id="441"/>
    <w:p>
      <w:pPr>
        <w:spacing w:after="0"/>
        <w:ind w:left="0"/>
        <w:jc w:val="both"/>
      </w:pPr>
      <w:r>
        <w:rPr>
          <w:rFonts w:ascii="Times New Roman"/>
          <w:b w:val="false"/>
          <w:i w:val="false"/>
          <w:color w:val="000000"/>
          <w:sz w:val="28"/>
        </w:rPr>
        <w:t>
      БИН: _______________________</w:t>
      </w:r>
    </w:p>
    <w:bookmarkEnd w:id="441"/>
    <w:bookmarkStart w:name="z550" w:id="442"/>
    <w:p>
      <w:pPr>
        <w:spacing w:after="0"/>
        <w:ind w:left="0"/>
        <w:jc w:val="both"/>
      </w:pPr>
      <w:r>
        <w:rPr>
          <w:rFonts w:ascii="Times New Roman"/>
          <w:b w:val="false"/>
          <w:i w:val="false"/>
          <w:color w:val="000000"/>
          <w:sz w:val="28"/>
        </w:rPr>
        <w:t>
      Метод сбора: в электронном виде.</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счета и вклады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552" w:id="443"/>
          <w:p>
            <w:pPr>
              <w:spacing w:after="20"/>
              <w:ind w:left="20"/>
              <w:jc w:val="both"/>
            </w:pPr>
            <w:r>
              <w:rPr>
                <w:rFonts w:ascii="Times New Roman"/>
                <w:b w:val="false"/>
                <w:i w:val="false"/>
                <w:color w:val="000000"/>
                <w:sz w:val="20"/>
              </w:rPr>
              <w:t>
Руководитель или лицо, исполняющее его</w:t>
            </w:r>
          </w:p>
          <w:bookmarkEnd w:id="44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553" w:id="444"/>
          <w:p>
            <w:pPr>
              <w:spacing w:after="20"/>
              <w:ind w:left="20"/>
              <w:jc w:val="both"/>
            </w:pPr>
            <w:r>
              <w:rPr>
                <w:rFonts w:ascii="Times New Roman"/>
                <w:b w:val="false"/>
                <w:i w:val="false"/>
                <w:color w:val="000000"/>
                <w:sz w:val="20"/>
              </w:rPr>
              <w:t>
фамилия, имя, отчество (при его наличии)</w:t>
            </w:r>
          </w:p>
          <w:bookmarkEnd w:id="44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54" w:id="4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"Бухгалтерский баланс"</w:t>
            </w:r>
          </w:p>
        </w:tc>
      </w:tr>
    </w:tbl>
    <w:bookmarkStart w:name="z556" w:id="4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F1-MFOIB, периодичность: ежеквартальная/ежемесячная)</w:t>
      </w:r>
    </w:p>
    <w:bookmarkEnd w:id="446"/>
    <w:bookmarkStart w:name="z557" w:id="4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447"/>
    <w:bookmarkStart w:name="z558" w:id="448"/>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применяющей международные стандарты финансовой отчетности и ежемесячно Национальным оператором почты по состоянию на конец отчетного периода.</w:t>
      </w:r>
    </w:p>
    <w:bookmarkEnd w:id="448"/>
    <w:bookmarkStart w:name="z559" w:id="44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449"/>
    <w:bookmarkStart w:name="z560" w:id="45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50"/>
    <w:bookmarkStart w:name="z561" w:id="45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451"/>
    <w:bookmarkStart w:name="z562" w:id="45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452"/>
    <w:bookmarkStart w:name="z563" w:id="453"/>
    <w:p>
      <w:pPr>
        <w:spacing w:after="0"/>
        <w:ind w:left="0"/>
        <w:jc w:val="both"/>
      </w:pPr>
      <w:r>
        <w:rPr>
          <w:rFonts w:ascii="Times New Roman"/>
          <w:b w:val="false"/>
          <w:i w:val="false"/>
          <w:color w:val="000000"/>
          <w:sz w:val="28"/>
        </w:rPr>
        <w:t>
      7. В строках с 1 по 61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453"/>
    <w:bookmarkStart w:name="z564" w:id="454"/>
    <w:p>
      <w:pPr>
        <w:spacing w:after="0"/>
        <w:ind w:left="0"/>
        <w:jc w:val="both"/>
      </w:pPr>
      <w:r>
        <w:rPr>
          <w:rFonts w:ascii="Times New Roman"/>
          <w:b w:val="false"/>
          <w:i w:val="false"/>
          <w:color w:val="000000"/>
          <w:sz w:val="28"/>
        </w:rPr>
        <w:t>
      8. Строки 31, 40, 49.1 и 49.2 заполняются только акционерными обществами при осуществлении соответствующей деятельности.</w:t>
      </w:r>
    </w:p>
    <w:bookmarkEnd w:id="454"/>
    <w:bookmarkStart w:name="z565" w:id="455"/>
    <w:p>
      <w:pPr>
        <w:spacing w:after="0"/>
        <w:ind w:left="0"/>
        <w:jc w:val="both"/>
      </w:pPr>
      <w:r>
        <w:rPr>
          <w:rFonts w:ascii="Times New Roman"/>
          <w:b w:val="false"/>
          <w:i w:val="false"/>
          <w:color w:val="000000"/>
          <w:sz w:val="28"/>
        </w:rPr>
        <w:t>
      9. Вид финансовой отчетности: отдельная.</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568" w:id="456"/>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56"/>
    <w:bookmarkStart w:name="z569" w:id="4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57"/>
    <w:bookmarkStart w:name="z570" w:id="45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458"/>
    <w:bookmarkStart w:name="z571" w:id="4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F2-MFOIB.</w:t>
      </w:r>
    </w:p>
    <w:bookmarkEnd w:id="459"/>
    <w:bookmarkStart w:name="z572" w:id="460"/>
    <w:p>
      <w:pPr>
        <w:spacing w:after="0"/>
        <w:ind w:left="0"/>
        <w:jc w:val="both"/>
      </w:pPr>
      <w:r>
        <w:rPr>
          <w:rFonts w:ascii="Times New Roman"/>
          <w:b w:val="false"/>
          <w:i w:val="false"/>
          <w:color w:val="000000"/>
          <w:sz w:val="28"/>
        </w:rPr>
        <w:t>
      Периодичность: ежеквартальная.</w:t>
      </w:r>
    </w:p>
    <w:bookmarkEnd w:id="460"/>
    <w:bookmarkStart w:name="z573" w:id="461"/>
    <w:p>
      <w:pPr>
        <w:spacing w:after="0"/>
        <w:ind w:left="0"/>
        <w:jc w:val="both"/>
      </w:pPr>
      <w:r>
        <w:rPr>
          <w:rFonts w:ascii="Times New Roman"/>
          <w:b w:val="false"/>
          <w:i w:val="false"/>
          <w:color w:val="000000"/>
          <w:sz w:val="28"/>
        </w:rPr>
        <w:t>
      Отчетный период: по состоянию на "___" ____________ 20___года.</w:t>
      </w:r>
    </w:p>
    <w:bookmarkEnd w:id="461"/>
    <w:bookmarkStart w:name="z574" w:id="4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w:t>
      </w:r>
    </w:p>
    <w:bookmarkEnd w:id="462"/>
    <w:bookmarkStart w:name="z575" w:id="4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63"/>
    <w:bookmarkStart w:name="z576" w:id="464"/>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464"/>
    <w:bookmarkStart w:name="z577" w:id="465"/>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465"/>
    <w:bookmarkStart w:name="z578" w:id="466"/>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466"/>
    <w:bookmarkStart w:name="z579" w:id="467"/>
    <w:p>
      <w:pPr>
        <w:spacing w:after="0"/>
        <w:ind w:left="0"/>
        <w:jc w:val="both"/>
      </w:pPr>
      <w:r>
        <w:rPr>
          <w:rFonts w:ascii="Times New Roman"/>
          <w:b w:val="false"/>
          <w:i w:val="false"/>
          <w:color w:val="000000"/>
          <w:sz w:val="28"/>
        </w:rPr>
        <w:t>
      БИН: _______________________</w:t>
      </w:r>
    </w:p>
    <w:bookmarkEnd w:id="467"/>
    <w:bookmarkStart w:name="z580" w:id="468"/>
    <w:p>
      <w:pPr>
        <w:spacing w:after="0"/>
        <w:ind w:left="0"/>
        <w:jc w:val="both"/>
      </w:pPr>
      <w:r>
        <w:rPr>
          <w:rFonts w:ascii="Times New Roman"/>
          <w:b w:val="false"/>
          <w:i w:val="false"/>
          <w:color w:val="000000"/>
          <w:sz w:val="28"/>
        </w:rPr>
        <w:t>
      Метод сбора: в электронном виде.</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582" w:id="469"/>
          <w:p>
            <w:pPr>
              <w:spacing w:after="20"/>
              <w:ind w:left="20"/>
              <w:jc w:val="both"/>
            </w:pPr>
            <w:r>
              <w:rPr>
                <w:rFonts w:ascii="Times New Roman"/>
                <w:b w:val="false"/>
                <w:i w:val="false"/>
                <w:color w:val="000000"/>
                <w:sz w:val="20"/>
              </w:rPr>
              <w:t>
Руководитель или лицо, исполняющее его</w:t>
            </w:r>
          </w:p>
          <w:bookmarkEnd w:id="46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583" w:id="470"/>
          <w:p>
            <w:pPr>
              <w:spacing w:after="20"/>
              <w:ind w:left="20"/>
              <w:jc w:val="both"/>
            </w:pPr>
            <w:r>
              <w:rPr>
                <w:rFonts w:ascii="Times New Roman"/>
                <w:b w:val="false"/>
                <w:i w:val="false"/>
                <w:color w:val="000000"/>
                <w:sz w:val="20"/>
              </w:rPr>
              <w:t>
фамилия, имя, отчество (при его наличии)</w:t>
            </w:r>
          </w:p>
          <w:bookmarkEnd w:id="47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84" w:id="47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586" w:id="4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F2-MFOIB, периодичность: ежеквартальная)</w:t>
      </w:r>
    </w:p>
    <w:bookmarkEnd w:id="472"/>
    <w:bookmarkStart w:name="z587" w:id="4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473"/>
    <w:bookmarkStart w:name="z588" w:id="474"/>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применяющей международные стандарты финансовой отчетности по состоянию на конец отчетного периода.</w:t>
      </w:r>
    </w:p>
    <w:bookmarkEnd w:id="474"/>
    <w:bookmarkStart w:name="z589" w:id="47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475"/>
    <w:bookmarkStart w:name="z590" w:id="47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76"/>
    <w:bookmarkStart w:name="z591" w:id="47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477"/>
    <w:bookmarkStart w:name="z592" w:id="47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478"/>
    <w:bookmarkStart w:name="z593" w:id="47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479"/>
    <w:bookmarkStart w:name="z594" w:id="48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480"/>
    <w:bookmarkStart w:name="z595" w:id="481"/>
    <w:p>
      <w:pPr>
        <w:spacing w:after="0"/>
        <w:ind w:left="0"/>
        <w:jc w:val="both"/>
      </w:pPr>
      <w:r>
        <w:rPr>
          <w:rFonts w:ascii="Times New Roman"/>
          <w:b w:val="false"/>
          <w:i w:val="false"/>
          <w:color w:val="000000"/>
          <w:sz w:val="28"/>
        </w:rPr>
        <w:t>
      9. В строках с 1 по 24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481"/>
    <w:bookmarkStart w:name="z596" w:id="482"/>
    <w:p>
      <w:pPr>
        <w:spacing w:after="0"/>
        <w:ind w:left="0"/>
        <w:jc w:val="both"/>
      </w:pPr>
      <w:r>
        <w:rPr>
          <w:rFonts w:ascii="Times New Roman"/>
          <w:b w:val="false"/>
          <w:i w:val="false"/>
          <w:color w:val="000000"/>
          <w:sz w:val="28"/>
        </w:rPr>
        <w:t>
      10. Строки 2.1, 3.1, 3.2, 3.3, 3.4, 3.5, 13.1, 13.2, 13.3, 14.1, 14.2, 14.3, 14.4 и 14.5 заполняются при осуществлении соответствующей деятельности.</w:t>
      </w:r>
    </w:p>
    <w:bookmarkEnd w:id="482"/>
    <w:bookmarkStart w:name="z597" w:id="483"/>
    <w:p>
      <w:pPr>
        <w:spacing w:after="0"/>
        <w:ind w:left="0"/>
        <w:jc w:val="both"/>
      </w:pPr>
      <w:r>
        <w:rPr>
          <w:rFonts w:ascii="Times New Roman"/>
          <w:b w:val="false"/>
          <w:i w:val="false"/>
          <w:color w:val="000000"/>
          <w:sz w:val="28"/>
        </w:rPr>
        <w:t>
      11. Строки 12.1 и 12.4 заполняются только акционерными обществами при осуществлении соответствующей деятельности.</w:t>
      </w:r>
    </w:p>
    <w:bookmarkEnd w:id="483"/>
    <w:bookmarkStart w:name="z598" w:id="484"/>
    <w:p>
      <w:pPr>
        <w:spacing w:after="0"/>
        <w:ind w:left="0"/>
        <w:jc w:val="both"/>
      </w:pPr>
      <w:r>
        <w:rPr>
          <w:rFonts w:ascii="Times New Roman"/>
          <w:b w:val="false"/>
          <w:i w:val="false"/>
          <w:color w:val="000000"/>
          <w:sz w:val="28"/>
        </w:rPr>
        <w:t>
      12. Вид финансовой отчетности: отдельная.</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600" w:id="48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85"/>
    <w:bookmarkStart w:name="z601" w:id="4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86"/>
    <w:bookmarkStart w:name="z602" w:id="487"/>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487"/>
    <w:bookmarkStart w:name="z603" w:id="4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F1-MFO.</w:t>
      </w:r>
    </w:p>
    <w:bookmarkEnd w:id="488"/>
    <w:bookmarkStart w:name="z604" w:id="489"/>
    <w:p>
      <w:pPr>
        <w:spacing w:after="0"/>
        <w:ind w:left="0"/>
        <w:jc w:val="both"/>
      </w:pPr>
      <w:r>
        <w:rPr>
          <w:rFonts w:ascii="Times New Roman"/>
          <w:b w:val="false"/>
          <w:i w:val="false"/>
          <w:color w:val="000000"/>
          <w:sz w:val="28"/>
        </w:rPr>
        <w:t>
      Периодичность: ежеквартальная.</w:t>
      </w:r>
    </w:p>
    <w:bookmarkEnd w:id="489"/>
    <w:bookmarkStart w:name="z605" w:id="490"/>
    <w:p>
      <w:pPr>
        <w:spacing w:after="0"/>
        <w:ind w:left="0"/>
        <w:jc w:val="both"/>
      </w:pPr>
      <w:r>
        <w:rPr>
          <w:rFonts w:ascii="Times New Roman"/>
          <w:b w:val="false"/>
          <w:i w:val="false"/>
          <w:color w:val="000000"/>
          <w:sz w:val="28"/>
        </w:rPr>
        <w:t>
      Отчетный период: по состоянию на "___" ____________ 20___года</w:t>
      </w:r>
    </w:p>
    <w:bookmarkEnd w:id="490"/>
    <w:bookmarkStart w:name="z606" w:id="4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491"/>
    <w:bookmarkStart w:name="z607" w:id="4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92"/>
    <w:bookmarkStart w:name="z608" w:id="493"/>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493"/>
    <w:bookmarkStart w:name="z609" w:id="494"/>
    <w:p>
      <w:pPr>
        <w:spacing w:after="0"/>
        <w:ind w:left="0"/>
        <w:jc w:val="both"/>
      </w:pPr>
      <w:r>
        <w:rPr>
          <w:rFonts w:ascii="Times New Roman"/>
          <w:b w:val="false"/>
          <w:i w:val="false"/>
          <w:color w:val="000000"/>
          <w:sz w:val="28"/>
        </w:rPr>
        <w:t>
      БИН: _______________________</w:t>
      </w:r>
    </w:p>
    <w:bookmarkEnd w:id="494"/>
    <w:bookmarkStart w:name="z610" w:id="495"/>
    <w:p>
      <w:pPr>
        <w:spacing w:after="0"/>
        <w:ind w:left="0"/>
        <w:jc w:val="both"/>
      </w:pPr>
      <w:r>
        <w:rPr>
          <w:rFonts w:ascii="Times New Roman"/>
          <w:b w:val="false"/>
          <w:i w:val="false"/>
          <w:color w:val="000000"/>
          <w:sz w:val="28"/>
        </w:rPr>
        <w:t>
      Метод сбора: в электронном виде.</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 себестоимости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переоценку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96"/>
          <w:p>
            <w:pPr>
              <w:spacing w:after="20"/>
              <w:ind w:left="20"/>
              <w:jc w:val="both"/>
            </w:pPr>
            <w:r>
              <w:rPr>
                <w:rFonts w:ascii="Times New Roman"/>
                <w:b w:val="false"/>
                <w:i w:val="false"/>
                <w:color w:val="000000"/>
                <w:sz w:val="20"/>
              </w:rPr>
              <w:t>
Руководитель или лицо, исполняющее его</w:t>
            </w:r>
          </w:p>
          <w:bookmarkEnd w:id="496"/>
          <w:p>
            <w:pPr>
              <w:spacing w:after="20"/>
              <w:ind w:left="20"/>
              <w:jc w:val="both"/>
            </w:pPr>
            <w:r>
              <w:rPr>
                <w:rFonts w:ascii="Times New Roman"/>
                <w:b w:val="false"/>
                <w:i w:val="false"/>
                <w:color w:val="000000"/>
                <w:sz w:val="20"/>
              </w:rPr>
              <w:t>
обязанности 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97"/>
          <w:p>
            <w:pPr>
              <w:spacing w:after="20"/>
              <w:ind w:left="20"/>
              <w:jc w:val="both"/>
            </w:pPr>
            <w:r>
              <w:rPr>
                <w:rFonts w:ascii="Times New Roman"/>
                <w:b w:val="false"/>
                <w:i w:val="false"/>
                <w:color w:val="000000"/>
                <w:sz w:val="20"/>
              </w:rPr>
              <w:t>
фамилия, имя, отчество (при его наличии)</w:t>
            </w:r>
          </w:p>
          <w:bookmarkEnd w:id="497"/>
          <w:p>
            <w:pPr>
              <w:spacing w:after="20"/>
              <w:ind w:left="20"/>
              <w:jc w:val="both"/>
            </w:pPr>
            <w:r>
              <w:rPr>
                <w:rFonts w:ascii="Times New Roman"/>
                <w:b w:val="false"/>
                <w:i w:val="false"/>
                <w:color w:val="000000"/>
                <w:sz w:val="20"/>
              </w:rPr>
              <w:t>
Дата "______" ______________ 20__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14" w:id="4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"Бухгалтерский баланс"</w:t>
            </w:r>
          </w:p>
        </w:tc>
      </w:tr>
    </w:tbl>
    <w:bookmarkStart w:name="z616" w:id="4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F1-MFO, периодичность: ежеквартальная)</w:t>
      </w:r>
    </w:p>
    <w:bookmarkEnd w:id="499"/>
    <w:bookmarkStart w:name="z617" w:id="5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00"/>
    <w:bookmarkStart w:name="z618" w:id="501"/>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применяющими международные стандарты финансовой отчетности для малого и среднего бизнеса, по состоянию на конец отчетного периода.</w:t>
      </w:r>
    </w:p>
    <w:bookmarkEnd w:id="501"/>
    <w:bookmarkStart w:name="z619" w:id="50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502"/>
    <w:bookmarkStart w:name="z620" w:id="50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03"/>
    <w:bookmarkStart w:name="z621" w:id="504"/>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04"/>
    <w:bookmarkStart w:name="z622" w:id="505"/>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05"/>
    <w:bookmarkStart w:name="z623" w:id="506"/>
    <w:p>
      <w:pPr>
        <w:spacing w:after="0"/>
        <w:ind w:left="0"/>
        <w:jc w:val="both"/>
      </w:pPr>
      <w:r>
        <w:rPr>
          <w:rFonts w:ascii="Times New Roman"/>
          <w:b w:val="false"/>
          <w:i w:val="false"/>
          <w:color w:val="000000"/>
          <w:sz w:val="28"/>
        </w:rPr>
        <w:t>
      7. В строках с 1 по 42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 для малого и среднего бизнеса.</w:t>
      </w:r>
    </w:p>
    <w:bookmarkEnd w:id="506"/>
    <w:bookmarkStart w:name="z624" w:id="507"/>
    <w:p>
      <w:pPr>
        <w:spacing w:after="0"/>
        <w:ind w:left="0"/>
        <w:jc w:val="both"/>
      </w:pPr>
      <w:r>
        <w:rPr>
          <w:rFonts w:ascii="Times New Roman"/>
          <w:b w:val="false"/>
          <w:i w:val="false"/>
          <w:color w:val="000000"/>
          <w:sz w:val="28"/>
        </w:rPr>
        <w:t>
      8. Вид финансовой отчетности: отдельная.</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626" w:id="50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08"/>
    <w:bookmarkStart w:name="z627" w:id="5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09"/>
    <w:bookmarkStart w:name="z628" w:id="510"/>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10"/>
    <w:bookmarkStart w:name="z629" w:id="5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F2-MFO.</w:t>
      </w:r>
    </w:p>
    <w:bookmarkEnd w:id="511"/>
    <w:bookmarkStart w:name="z630" w:id="512"/>
    <w:p>
      <w:pPr>
        <w:spacing w:after="0"/>
        <w:ind w:left="0"/>
        <w:jc w:val="both"/>
      </w:pPr>
      <w:r>
        <w:rPr>
          <w:rFonts w:ascii="Times New Roman"/>
          <w:b w:val="false"/>
          <w:i w:val="false"/>
          <w:color w:val="000000"/>
          <w:sz w:val="28"/>
        </w:rPr>
        <w:t>
      Периодичность: ежеквартальная.</w:t>
      </w:r>
    </w:p>
    <w:bookmarkEnd w:id="512"/>
    <w:bookmarkStart w:name="z631" w:id="513"/>
    <w:p>
      <w:pPr>
        <w:spacing w:after="0"/>
        <w:ind w:left="0"/>
        <w:jc w:val="both"/>
      </w:pPr>
      <w:r>
        <w:rPr>
          <w:rFonts w:ascii="Times New Roman"/>
          <w:b w:val="false"/>
          <w:i w:val="false"/>
          <w:color w:val="000000"/>
          <w:sz w:val="28"/>
        </w:rPr>
        <w:t>
      Отчетный период: по состоянию на: "___" ____________ 20___года</w:t>
      </w:r>
    </w:p>
    <w:bookmarkEnd w:id="513"/>
    <w:bookmarkStart w:name="z632" w:id="5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514"/>
    <w:bookmarkStart w:name="z633" w:id="5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15"/>
    <w:bookmarkStart w:name="z634" w:id="516"/>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16"/>
    <w:bookmarkStart w:name="z635" w:id="517"/>
    <w:p>
      <w:pPr>
        <w:spacing w:after="0"/>
        <w:ind w:left="0"/>
        <w:jc w:val="both"/>
      </w:pPr>
      <w:r>
        <w:rPr>
          <w:rFonts w:ascii="Times New Roman"/>
          <w:b w:val="false"/>
          <w:i w:val="false"/>
          <w:color w:val="000000"/>
          <w:sz w:val="28"/>
        </w:rPr>
        <w:t>
      БИН: _______________________</w:t>
      </w:r>
    </w:p>
    <w:bookmarkEnd w:id="517"/>
    <w:bookmarkStart w:name="z636" w:id="518"/>
    <w:p>
      <w:pPr>
        <w:spacing w:after="0"/>
        <w:ind w:left="0"/>
        <w:jc w:val="both"/>
      </w:pPr>
      <w:r>
        <w:rPr>
          <w:rFonts w:ascii="Times New Roman"/>
          <w:b w:val="false"/>
          <w:i w:val="false"/>
          <w:color w:val="000000"/>
          <w:sz w:val="28"/>
        </w:rPr>
        <w:t>
      Метод сбора: в электронном виде.</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638" w:id="519"/>
          <w:p>
            <w:pPr>
              <w:spacing w:after="20"/>
              <w:ind w:left="20"/>
              <w:jc w:val="both"/>
            </w:pPr>
            <w:r>
              <w:rPr>
                <w:rFonts w:ascii="Times New Roman"/>
                <w:b w:val="false"/>
                <w:i w:val="false"/>
                <w:color w:val="000000"/>
                <w:sz w:val="20"/>
              </w:rPr>
              <w:t>
Руководитель или лицо, исполняющее его</w:t>
            </w:r>
          </w:p>
          <w:bookmarkEnd w:id="51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639" w:id="520"/>
          <w:p>
            <w:pPr>
              <w:spacing w:after="20"/>
              <w:ind w:left="20"/>
              <w:jc w:val="both"/>
            </w:pPr>
            <w:r>
              <w:rPr>
                <w:rFonts w:ascii="Times New Roman"/>
                <w:b w:val="false"/>
                <w:i w:val="false"/>
                <w:color w:val="000000"/>
                <w:sz w:val="20"/>
              </w:rPr>
              <w:t>
фамилия, имя, отчество (при его наличии)</w:t>
            </w:r>
          </w:p>
          <w:bookmarkEnd w:id="52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40" w:id="5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642" w:id="5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F2-MFO, периодичность: ежеквартальная)</w:t>
      </w:r>
    </w:p>
    <w:bookmarkEnd w:id="522"/>
    <w:bookmarkStart w:name="z643" w:id="5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23"/>
    <w:bookmarkStart w:name="z644" w:id="524"/>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применяющими международные стандарты финансовой отчетности для малого и среднего бизнеса, по состоянию на конец отчетного периода.</w:t>
      </w:r>
    </w:p>
    <w:bookmarkEnd w:id="524"/>
    <w:bookmarkStart w:name="z645" w:id="52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525"/>
    <w:bookmarkStart w:name="z646" w:id="52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26"/>
    <w:bookmarkStart w:name="z647" w:id="52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27"/>
    <w:bookmarkStart w:name="z648" w:id="52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28"/>
    <w:bookmarkStart w:name="z649" w:id="52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29"/>
    <w:bookmarkStart w:name="z650" w:id="53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30"/>
    <w:bookmarkStart w:name="z651" w:id="531"/>
    <w:p>
      <w:pPr>
        <w:spacing w:after="0"/>
        <w:ind w:left="0"/>
        <w:jc w:val="both"/>
      </w:pPr>
      <w:r>
        <w:rPr>
          <w:rFonts w:ascii="Times New Roman"/>
          <w:b w:val="false"/>
          <w:i w:val="false"/>
          <w:color w:val="000000"/>
          <w:sz w:val="28"/>
        </w:rPr>
        <w:t>
      9. В строках с 1 по 17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 для малого и среднего бизнеса.</w:t>
      </w:r>
    </w:p>
    <w:bookmarkEnd w:id="531"/>
    <w:bookmarkStart w:name="z652" w:id="532"/>
    <w:p>
      <w:pPr>
        <w:spacing w:after="0"/>
        <w:ind w:left="0"/>
        <w:jc w:val="both"/>
      </w:pPr>
      <w:r>
        <w:rPr>
          <w:rFonts w:ascii="Times New Roman"/>
          <w:b w:val="false"/>
          <w:i w:val="false"/>
          <w:color w:val="000000"/>
          <w:sz w:val="28"/>
        </w:rPr>
        <w:t>
      10. Вид финансовой отчетности: отдельная.</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19</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654" w:id="5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33"/>
    <w:bookmarkStart w:name="z655" w:id="5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34"/>
    <w:bookmarkStart w:name="z656" w:id="535"/>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535"/>
    <w:bookmarkStart w:name="z657" w:id="5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F1-IO.</w:t>
      </w:r>
    </w:p>
    <w:bookmarkEnd w:id="536"/>
    <w:bookmarkStart w:name="z658" w:id="537"/>
    <w:p>
      <w:pPr>
        <w:spacing w:after="0"/>
        <w:ind w:left="0"/>
        <w:jc w:val="both"/>
      </w:pPr>
      <w:r>
        <w:rPr>
          <w:rFonts w:ascii="Times New Roman"/>
          <w:b w:val="false"/>
          <w:i w:val="false"/>
          <w:color w:val="000000"/>
          <w:sz w:val="28"/>
        </w:rPr>
        <w:t>
      Периодичность: ежемесячная.</w:t>
      </w:r>
    </w:p>
    <w:bookmarkEnd w:id="537"/>
    <w:bookmarkStart w:name="z659" w:id="538"/>
    <w:p>
      <w:pPr>
        <w:spacing w:after="0"/>
        <w:ind w:left="0"/>
        <w:jc w:val="both"/>
      </w:pPr>
      <w:r>
        <w:rPr>
          <w:rFonts w:ascii="Times New Roman"/>
          <w:b w:val="false"/>
          <w:i w:val="false"/>
          <w:color w:val="000000"/>
          <w:sz w:val="28"/>
        </w:rPr>
        <w:t>
      Отчетный период: по состоянию на "___" ____________ 20___года.</w:t>
      </w:r>
    </w:p>
    <w:bookmarkEnd w:id="538"/>
    <w:bookmarkStart w:name="z660" w:id="5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539"/>
    <w:bookmarkStart w:name="z661" w:id="5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540"/>
    <w:bookmarkStart w:name="z662" w:id="541"/>
    <w:p>
      <w:pPr>
        <w:spacing w:after="0"/>
        <w:ind w:left="0"/>
        <w:jc w:val="both"/>
      </w:pPr>
      <w:r>
        <w:rPr>
          <w:rFonts w:ascii="Times New Roman"/>
          <w:b w:val="false"/>
          <w:i w:val="false"/>
          <w:color w:val="000000"/>
          <w:sz w:val="28"/>
        </w:rPr>
        <w:t>
      БИН: _______________________</w:t>
      </w:r>
    </w:p>
    <w:bookmarkEnd w:id="541"/>
    <w:bookmarkStart w:name="z663" w:id="542"/>
    <w:p>
      <w:pPr>
        <w:spacing w:after="0"/>
        <w:ind w:left="0"/>
        <w:jc w:val="both"/>
      </w:pPr>
      <w:r>
        <w:rPr>
          <w:rFonts w:ascii="Times New Roman"/>
          <w:b w:val="false"/>
          <w:i w:val="false"/>
          <w:color w:val="000000"/>
          <w:sz w:val="28"/>
        </w:rPr>
        <w:t>
      Метод сбора: в электронном виде.</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финансового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665" w:id="543"/>
          <w:p>
            <w:pPr>
              <w:spacing w:after="20"/>
              <w:ind w:left="20"/>
              <w:jc w:val="both"/>
            </w:pPr>
            <w:r>
              <w:rPr>
                <w:rFonts w:ascii="Times New Roman"/>
                <w:b w:val="false"/>
                <w:i w:val="false"/>
                <w:color w:val="000000"/>
                <w:sz w:val="20"/>
              </w:rPr>
              <w:t>
Руководитель или лицо, исполняющее его</w:t>
            </w:r>
          </w:p>
          <w:bookmarkEnd w:id="54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666" w:id="544"/>
          <w:p>
            <w:pPr>
              <w:spacing w:after="20"/>
              <w:ind w:left="20"/>
              <w:jc w:val="both"/>
            </w:pPr>
            <w:r>
              <w:rPr>
                <w:rFonts w:ascii="Times New Roman"/>
                <w:b w:val="false"/>
                <w:i w:val="false"/>
                <w:color w:val="000000"/>
                <w:sz w:val="20"/>
              </w:rPr>
              <w:t>
фамилия, имя, отчество (при его наличии)</w:t>
            </w:r>
          </w:p>
          <w:bookmarkEnd w:id="54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67" w:id="5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"Бухгалтерский баланс"</w:t>
            </w:r>
          </w:p>
        </w:tc>
      </w:tr>
    </w:tbl>
    <w:bookmarkStart w:name="z669" w:id="5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F1-IO, периодичность: ежемесячная)</w:t>
      </w:r>
    </w:p>
    <w:bookmarkEnd w:id="546"/>
    <w:bookmarkStart w:name="z670" w:id="5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47"/>
    <w:bookmarkStart w:name="z671" w:id="548"/>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w:t>
      </w:r>
    </w:p>
    <w:bookmarkEnd w:id="548"/>
    <w:bookmarkStart w:name="z672" w:id="54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549"/>
    <w:bookmarkStart w:name="z673" w:id="55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50"/>
    <w:bookmarkStart w:name="z674" w:id="55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51"/>
    <w:bookmarkStart w:name="z675" w:id="55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52"/>
    <w:bookmarkStart w:name="z676" w:id="553"/>
    <w:p>
      <w:pPr>
        <w:spacing w:after="0"/>
        <w:ind w:left="0"/>
        <w:jc w:val="both"/>
      </w:pPr>
      <w:r>
        <w:rPr>
          <w:rFonts w:ascii="Times New Roman"/>
          <w:b w:val="false"/>
          <w:i w:val="false"/>
          <w:color w:val="000000"/>
          <w:sz w:val="28"/>
        </w:rPr>
        <w:t>
      7. В строках с 1 по 67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553"/>
    <w:bookmarkStart w:name="z677" w:id="554"/>
    <w:p>
      <w:pPr>
        <w:spacing w:after="0"/>
        <w:ind w:left="0"/>
        <w:jc w:val="both"/>
      </w:pPr>
      <w:r>
        <w:rPr>
          <w:rFonts w:ascii="Times New Roman"/>
          <w:b w:val="false"/>
          <w:i w:val="false"/>
          <w:color w:val="000000"/>
          <w:sz w:val="28"/>
        </w:rPr>
        <w:t>
      8. Вид финансовой отчетности: отдельная.</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20</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679" w:id="5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5"/>
    <w:bookmarkStart w:name="z680" w:id="5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56"/>
    <w:bookmarkStart w:name="z681" w:id="557"/>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57"/>
    <w:bookmarkStart w:name="z682" w:id="5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F2-IO.</w:t>
      </w:r>
    </w:p>
    <w:bookmarkEnd w:id="558"/>
    <w:bookmarkStart w:name="z683" w:id="559"/>
    <w:p>
      <w:pPr>
        <w:spacing w:after="0"/>
        <w:ind w:left="0"/>
        <w:jc w:val="both"/>
      </w:pPr>
      <w:r>
        <w:rPr>
          <w:rFonts w:ascii="Times New Roman"/>
          <w:b w:val="false"/>
          <w:i w:val="false"/>
          <w:color w:val="000000"/>
          <w:sz w:val="28"/>
        </w:rPr>
        <w:t>
      Периодичность: ежемесячная.</w:t>
      </w:r>
    </w:p>
    <w:bookmarkEnd w:id="559"/>
    <w:bookmarkStart w:name="z684" w:id="560"/>
    <w:p>
      <w:pPr>
        <w:spacing w:after="0"/>
        <w:ind w:left="0"/>
        <w:jc w:val="both"/>
      </w:pPr>
      <w:r>
        <w:rPr>
          <w:rFonts w:ascii="Times New Roman"/>
          <w:b w:val="false"/>
          <w:i w:val="false"/>
          <w:color w:val="000000"/>
          <w:sz w:val="28"/>
        </w:rPr>
        <w:t>
      Отчетный период: по состоянию на "___" ____________ 20___года.</w:t>
      </w:r>
    </w:p>
    <w:bookmarkEnd w:id="560"/>
    <w:bookmarkStart w:name="z685" w:id="5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561"/>
    <w:bookmarkStart w:name="z686" w:id="5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562"/>
    <w:bookmarkStart w:name="z687" w:id="563"/>
    <w:p>
      <w:pPr>
        <w:spacing w:after="0"/>
        <w:ind w:left="0"/>
        <w:jc w:val="both"/>
      </w:pPr>
      <w:r>
        <w:rPr>
          <w:rFonts w:ascii="Times New Roman"/>
          <w:b w:val="false"/>
          <w:i w:val="false"/>
          <w:color w:val="000000"/>
          <w:sz w:val="28"/>
        </w:rPr>
        <w:t>
      БИН: _______________________</w:t>
      </w:r>
    </w:p>
    <w:bookmarkEnd w:id="563"/>
    <w:bookmarkStart w:name="z688" w:id="564"/>
    <w:p>
      <w:pPr>
        <w:spacing w:after="0"/>
        <w:ind w:left="0"/>
        <w:jc w:val="both"/>
      </w:pPr>
      <w:r>
        <w:rPr>
          <w:rFonts w:ascii="Times New Roman"/>
          <w:b w:val="false"/>
          <w:i w:val="false"/>
          <w:color w:val="000000"/>
          <w:sz w:val="28"/>
        </w:rPr>
        <w:t>
      Метод сбора: в электронном виде.</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рисковой поправки на нефинансовый риск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страховым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активу перестрахования по рисковой поправке на нефинансовый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в виде амортизации маржи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 оцениваемому на основании подхода распределения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активу перестрахования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перестраховщиком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возмещением регрессных требований и убытков (суброгация)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 / Инвестиционный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690" w:id="565"/>
          <w:p>
            <w:pPr>
              <w:spacing w:after="20"/>
              <w:ind w:left="20"/>
              <w:jc w:val="both"/>
            </w:pPr>
            <w:r>
              <w:rPr>
                <w:rFonts w:ascii="Times New Roman"/>
                <w:b w:val="false"/>
                <w:i w:val="false"/>
                <w:color w:val="000000"/>
                <w:sz w:val="20"/>
              </w:rPr>
              <w:t>
Руководитель или лицо, исполняющее его</w:t>
            </w:r>
          </w:p>
          <w:bookmarkEnd w:id="565"/>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691" w:id="566"/>
          <w:p>
            <w:pPr>
              <w:spacing w:after="20"/>
              <w:ind w:left="20"/>
              <w:jc w:val="both"/>
            </w:pPr>
            <w:r>
              <w:rPr>
                <w:rFonts w:ascii="Times New Roman"/>
                <w:b w:val="false"/>
                <w:i w:val="false"/>
                <w:color w:val="000000"/>
                <w:sz w:val="20"/>
              </w:rPr>
              <w:t>
фамилия, имя, отчество (при его наличии)</w:t>
            </w:r>
          </w:p>
          <w:bookmarkEnd w:id="566"/>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92" w:id="5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694" w:id="5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F2-IO, периодичность: ежемесячная)</w:t>
      </w:r>
    </w:p>
    <w:bookmarkEnd w:id="568"/>
    <w:bookmarkStart w:name="z695" w:id="5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69"/>
    <w:bookmarkStart w:name="z696" w:id="570"/>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570"/>
    <w:bookmarkStart w:name="z697" w:id="57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571"/>
    <w:bookmarkStart w:name="z698" w:id="57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72"/>
    <w:bookmarkStart w:name="z699" w:id="573"/>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73"/>
    <w:bookmarkStart w:name="z700" w:id="574"/>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74"/>
    <w:bookmarkStart w:name="z701" w:id="575"/>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75"/>
    <w:bookmarkStart w:name="z702" w:id="576"/>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76"/>
    <w:bookmarkStart w:name="z703" w:id="577"/>
    <w:p>
      <w:pPr>
        <w:spacing w:after="0"/>
        <w:ind w:left="0"/>
        <w:jc w:val="both"/>
      </w:pPr>
      <w:r>
        <w:rPr>
          <w:rFonts w:ascii="Times New Roman"/>
          <w:b w:val="false"/>
          <w:i w:val="false"/>
          <w:color w:val="000000"/>
          <w:sz w:val="28"/>
        </w:rPr>
        <w:t>
      9. В строках с 1 по 21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577"/>
    <w:bookmarkStart w:name="z704" w:id="578"/>
    <w:p>
      <w:pPr>
        <w:spacing w:after="0"/>
        <w:ind w:left="0"/>
        <w:jc w:val="both"/>
      </w:pPr>
      <w:r>
        <w:rPr>
          <w:rFonts w:ascii="Times New Roman"/>
          <w:b w:val="false"/>
          <w:i w:val="false"/>
          <w:color w:val="000000"/>
          <w:sz w:val="28"/>
        </w:rPr>
        <w:t>
      10. Вид финансовой отчетности: отдельная.</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706" w:id="5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9"/>
    <w:bookmarkStart w:name="z707" w:id="5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80"/>
    <w:bookmarkStart w:name="z708" w:id="581"/>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581"/>
    <w:bookmarkStart w:name="z709" w:id="5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F1-BNRIB.</w:t>
      </w:r>
    </w:p>
    <w:bookmarkEnd w:id="582"/>
    <w:bookmarkStart w:name="z710" w:id="583"/>
    <w:p>
      <w:pPr>
        <w:spacing w:after="0"/>
        <w:ind w:left="0"/>
        <w:jc w:val="both"/>
      </w:pPr>
      <w:r>
        <w:rPr>
          <w:rFonts w:ascii="Times New Roman"/>
          <w:b w:val="false"/>
          <w:i w:val="false"/>
          <w:color w:val="000000"/>
          <w:sz w:val="28"/>
        </w:rPr>
        <w:t>
      Периодичность: ежеквартальная.</w:t>
      </w:r>
    </w:p>
    <w:bookmarkEnd w:id="583"/>
    <w:bookmarkStart w:name="z711" w:id="584"/>
    <w:p>
      <w:pPr>
        <w:spacing w:after="0"/>
        <w:ind w:left="0"/>
        <w:jc w:val="both"/>
      </w:pPr>
      <w:r>
        <w:rPr>
          <w:rFonts w:ascii="Times New Roman"/>
          <w:b w:val="false"/>
          <w:i w:val="false"/>
          <w:color w:val="000000"/>
          <w:sz w:val="28"/>
        </w:rPr>
        <w:t>
      Отчетный период: по состоянию на "___" ____________ 20___года.</w:t>
      </w:r>
    </w:p>
    <w:bookmarkEnd w:id="584"/>
    <w:bookmarkStart w:name="z712" w:id="5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585"/>
    <w:bookmarkStart w:name="z713" w:id="5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586"/>
    <w:bookmarkStart w:name="z714" w:id="587"/>
    <w:p>
      <w:pPr>
        <w:spacing w:after="0"/>
        <w:ind w:left="0"/>
        <w:jc w:val="both"/>
      </w:pPr>
      <w:r>
        <w:rPr>
          <w:rFonts w:ascii="Times New Roman"/>
          <w:b w:val="false"/>
          <w:i w:val="false"/>
          <w:color w:val="000000"/>
          <w:sz w:val="28"/>
        </w:rPr>
        <w:t>
      БИН: _______________________</w:t>
      </w:r>
    </w:p>
    <w:bookmarkEnd w:id="587"/>
    <w:bookmarkStart w:name="z715" w:id="588"/>
    <w:p>
      <w:pPr>
        <w:spacing w:after="0"/>
        <w:ind w:left="0"/>
        <w:jc w:val="both"/>
      </w:pPr>
      <w:r>
        <w:rPr>
          <w:rFonts w:ascii="Times New Roman"/>
          <w:b w:val="false"/>
          <w:i w:val="false"/>
          <w:color w:val="000000"/>
          <w:sz w:val="28"/>
        </w:rPr>
        <w:t>
      Метод сбора: в электронном виде.</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717" w:id="589"/>
          <w:p>
            <w:pPr>
              <w:spacing w:after="20"/>
              <w:ind w:left="20"/>
              <w:jc w:val="both"/>
            </w:pPr>
            <w:r>
              <w:rPr>
                <w:rFonts w:ascii="Times New Roman"/>
                <w:b w:val="false"/>
                <w:i w:val="false"/>
                <w:color w:val="000000"/>
                <w:sz w:val="20"/>
              </w:rPr>
              <w:t>
Руководитель или лицо, исполняющее его</w:t>
            </w:r>
          </w:p>
          <w:bookmarkEnd w:id="58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718" w:id="590"/>
          <w:p>
            <w:pPr>
              <w:spacing w:after="20"/>
              <w:ind w:left="20"/>
              <w:jc w:val="both"/>
            </w:pPr>
            <w:r>
              <w:rPr>
                <w:rFonts w:ascii="Times New Roman"/>
                <w:b w:val="false"/>
                <w:i w:val="false"/>
                <w:color w:val="000000"/>
                <w:sz w:val="20"/>
              </w:rPr>
              <w:t>
фамилия, имя, отчество (при его наличии)</w:t>
            </w:r>
          </w:p>
          <w:bookmarkEnd w:id="59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19" w:id="59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активах и обязательствах"</w:t>
            </w:r>
          </w:p>
        </w:tc>
      </w:tr>
    </w:tbl>
    <w:bookmarkStart w:name="z721" w:id="5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активах и обязательствах" (индекс – F1- BNRIB, периодичность: ежеквартальная)</w:t>
      </w:r>
    </w:p>
    <w:bookmarkEnd w:id="592"/>
    <w:bookmarkStart w:name="z722" w:id="5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593"/>
    <w:bookmarkStart w:name="z723" w:id="594"/>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594"/>
    <w:bookmarkStart w:name="z724" w:id="59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595"/>
    <w:bookmarkStart w:name="z725" w:id="59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96"/>
    <w:bookmarkStart w:name="z726" w:id="597"/>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97"/>
    <w:bookmarkStart w:name="z727" w:id="598"/>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98"/>
    <w:bookmarkStart w:name="z728" w:id="599"/>
    <w:p>
      <w:pPr>
        <w:spacing w:after="0"/>
        <w:ind w:left="0"/>
        <w:jc w:val="both"/>
      </w:pPr>
      <w:r>
        <w:rPr>
          <w:rFonts w:ascii="Times New Roman"/>
          <w:b w:val="false"/>
          <w:i w:val="false"/>
          <w:color w:val="000000"/>
          <w:sz w:val="28"/>
        </w:rPr>
        <w:t>
      7. В строках с 1 по 37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22</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730" w:id="6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00"/>
    <w:bookmarkStart w:name="z731" w:id="6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01"/>
    <w:bookmarkStart w:name="z732" w:id="602"/>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602"/>
    <w:bookmarkStart w:name="z733" w:id="6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 BNRIB.</w:t>
      </w:r>
    </w:p>
    <w:bookmarkEnd w:id="603"/>
    <w:bookmarkStart w:name="z734" w:id="604"/>
    <w:p>
      <w:pPr>
        <w:spacing w:after="0"/>
        <w:ind w:left="0"/>
        <w:jc w:val="both"/>
      </w:pPr>
      <w:r>
        <w:rPr>
          <w:rFonts w:ascii="Times New Roman"/>
          <w:b w:val="false"/>
          <w:i w:val="false"/>
          <w:color w:val="000000"/>
          <w:sz w:val="28"/>
        </w:rPr>
        <w:t>
      Периодичность: ежеквартальная.</w:t>
      </w:r>
    </w:p>
    <w:bookmarkEnd w:id="604"/>
    <w:bookmarkStart w:name="z735" w:id="605"/>
    <w:p>
      <w:pPr>
        <w:spacing w:after="0"/>
        <w:ind w:left="0"/>
        <w:jc w:val="both"/>
      </w:pPr>
      <w:r>
        <w:rPr>
          <w:rFonts w:ascii="Times New Roman"/>
          <w:b w:val="false"/>
          <w:i w:val="false"/>
          <w:color w:val="000000"/>
          <w:sz w:val="28"/>
        </w:rPr>
        <w:t>
      Отчетный период: по состоянию на "___" ____________ 20___года.</w:t>
      </w:r>
    </w:p>
    <w:bookmarkEnd w:id="605"/>
    <w:bookmarkStart w:name="z736" w:id="6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606"/>
    <w:bookmarkStart w:name="z737" w:id="6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607"/>
    <w:bookmarkStart w:name="z738" w:id="608"/>
    <w:p>
      <w:pPr>
        <w:spacing w:after="0"/>
        <w:ind w:left="0"/>
        <w:jc w:val="both"/>
      </w:pPr>
      <w:r>
        <w:rPr>
          <w:rFonts w:ascii="Times New Roman"/>
          <w:b w:val="false"/>
          <w:i w:val="false"/>
          <w:color w:val="000000"/>
          <w:sz w:val="28"/>
        </w:rPr>
        <w:t>
      БИН: _______________________</w:t>
      </w:r>
    </w:p>
    <w:bookmarkEnd w:id="608"/>
    <w:bookmarkStart w:name="z739" w:id="609"/>
    <w:p>
      <w:pPr>
        <w:spacing w:after="0"/>
        <w:ind w:left="0"/>
        <w:jc w:val="both"/>
      </w:pPr>
      <w:r>
        <w:rPr>
          <w:rFonts w:ascii="Times New Roman"/>
          <w:b w:val="false"/>
          <w:i w:val="false"/>
          <w:color w:val="000000"/>
          <w:sz w:val="28"/>
        </w:rPr>
        <w:t>
      Метод сбора: в электронном виде.</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741" w:id="610"/>
          <w:p>
            <w:pPr>
              <w:spacing w:after="20"/>
              <w:ind w:left="20"/>
              <w:jc w:val="both"/>
            </w:pPr>
            <w:r>
              <w:rPr>
                <w:rFonts w:ascii="Times New Roman"/>
                <w:b w:val="false"/>
                <w:i w:val="false"/>
                <w:color w:val="000000"/>
                <w:sz w:val="20"/>
              </w:rPr>
              <w:t>
Руководитель или лицо, исполняющее его</w:t>
            </w:r>
          </w:p>
          <w:bookmarkEnd w:id="610"/>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742" w:id="611"/>
          <w:p>
            <w:pPr>
              <w:spacing w:after="20"/>
              <w:ind w:left="20"/>
              <w:jc w:val="both"/>
            </w:pPr>
            <w:r>
              <w:rPr>
                <w:rFonts w:ascii="Times New Roman"/>
                <w:b w:val="false"/>
                <w:i w:val="false"/>
                <w:color w:val="000000"/>
                <w:sz w:val="20"/>
              </w:rPr>
              <w:t>
фамилия, имя, отчество (при его наличии)</w:t>
            </w:r>
          </w:p>
          <w:bookmarkEnd w:id="611"/>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43" w:id="6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доходах и расходах"</w:t>
            </w:r>
          </w:p>
        </w:tc>
      </w:tr>
    </w:tbl>
    <w:bookmarkStart w:name="z745" w:id="6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доходах и расходах" (индекс – F2- BNRIB, периодичность: ежеквартальная)</w:t>
      </w:r>
    </w:p>
    <w:bookmarkEnd w:id="613"/>
    <w:bookmarkStart w:name="z746" w:id="6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614"/>
    <w:bookmarkStart w:name="z747" w:id="615"/>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615"/>
    <w:bookmarkStart w:name="z748" w:id="61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616"/>
    <w:bookmarkStart w:name="z749" w:id="61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17"/>
    <w:bookmarkStart w:name="z750" w:id="618"/>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618"/>
    <w:bookmarkStart w:name="z751" w:id="619"/>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619"/>
    <w:bookmarkStart w:name="z752" w:id="620"/>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620"/>
    <w:bookmarkStart w:name="z753" w:id="621"/>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621"/>
    <w:bookmarkStart w:name="z754" w:id="622"/>
    <w:p>
      <w:pPr>
        <w:spacing w:after="0"/>
        <w:ind w:left="0"/>
        <w:jc w:val="both"/>
      </w:pPr>
      <w:r>
        <w:rPr>
          <w:rFonts w:ascii="Times New Roman"/>
          <w:b w:val="false"/>
          <w:i w:val="false"/>
          <w:color w:val="000000"/>
          <w:sz w:val="28"/>
        </w:rPr>
        <w:t>
      9. В строках с 1 по 21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756" w:id="6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23"/>
    <w:bookmarkStart w:name="z757" w:id="6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24"/>
    <w:bookmarkStart w:name="z758" w:id="625"/>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25"/>
    <w:bookmarkStart w:name="z759" w:id="6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 UVAPF.</w:t>
      </w:r>
    </w:p>
    <w:bookmarkEnd w:id="626"/>
    <w:bookmarkStart w:name="z760" w:id="627"/>
    <w:p>
      <w:pPr>
        <w:spacing w:after="0"/>
        <w:ind w:left="0"/>
        <w:jc w:val="both"/>
      </w:pPr>
      <w:r>
        <w:rPr>
          <w:rFonts w:ascii="Times New Roman"/>
          <w:b w:val="false"/>
          <w:i w:val="false"/>
          <w:color w:val="000000"/>
          <w:sz w:val="28"/>
        </w:rPr>
        <w:t>
      Периодичность: ежемесячная.</w:t>
      </w:r>
    </w:p>
    <w:bookmarkEnd w:id="627"/>
    <w:bookmarkStart w:name="z761" w:id="628"/>
    <w:p>
      <w:pPr>
        <w:spacing w:after="0"/>
        <w:ind w:left="0"/>
        <w:jc w:val="both"/>
      </w:pPr>
      <w:r>
        <w:rPr>
          <w:rFonts w:ascii="Times New Roman"/>
          <w:b w:val="false"/>
          <w:i w:val="false"/>
          <w:color w:val="000000"/>
          <w:sz w:val="28"/>
        </w:rPr>
        <w:t>
      Отчетный период: по состоянию на "___" ____________ 20___года.</w:t>
      </w:r>
    </w:p>
    <w:bookmarkEnd w:id="628"/>
    <w:bookmarkStart w:name="z762" w:id="6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629"/>
    <w:bookmarkStart w:name="z763" w:id="6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30"/>
    <w:bookmarkStart w:name="z764" w:id="631"/>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31"/>
    <w:bookmarkStart w:name="z765" w:id="632"/>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32"/>
    <w:bookmarkStart w:name="z766" w:id="633"/>
    <w:p>
      <w:pPr>
        <w:spacing w:after="0"/>
        <w:ind w:left="0"/>
        <w:jc w:val="both"/>
      </w:pPr>
      <w:r>
        <w:rPr>
          <w:rFonts w:ascii="Times New Roman"/>
          <w:b w:val="false"/>
          <w:i w:val="false"/>
          <w:color w:val="000000"/>
          <w:sz w:val="28"/>
        </w:rPr>
        <w:t>
      БИН: _______________________</w:t>
      </w:r>
    </w:p>
    <w:bookmarkEnd w:id="633"/>
    <w:bookmarkStart w:name="z767" w:id="634"/>
    <w:p>
      <w:pPr>
        <w:spacing w:after="0"/>
        <w:ind w:left="0"/>
        <w:jc w:val="both"/>
      </w:pPr>
      <w:r>
        <w:rPr>
          <w:rFonts w:ascii="Times New Roman"/>
          <w:b w:val="false"/>
          <w:i w:val="false"/>
          <w:color w:val="000000"/>
          <w:sz w:val="28"/>
        </w:rPr>
        <w:t>
      Метод сбора: в электронном виде.</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769" w:id="635"/>
          <w:p>
            <w:pPr>
              <w:spacing w:after="20"/>
              <w:ind w:left="20"/>
              <w:jc w:val="both"/>
            </w:pPr>
            <w:r>
              <w:rPr>
                <w:rFonts w:ascii="Times New Roman"/>
                <w:b w:val="false"/>
                <w:i w:val="false"/>
                <w:color w:val="000000"/>
                <w:sz w:val="20"/>
              </w:rPr>
              <w:t>
Руководитель или лицо, исполняющее его</w:t>
            </w:r>
          </w:p>
          <w:bookmarkEnd w:id="635"/>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770" w:id="636"/>
          <w:p>
            <w:pPr>
              <w:spacing w:after="20"/>
              <w:ind w:left="20"/>
              <w:jc w:val="both"/>
            </w:pPr>
            <w:r>
              <w:rPr>
                <w:rFonts w:ascii="Times New Roman"/>
                <w:b w:val="false"/>
                <w:i w:val="false"/>
                <w:color w:val="000000"/>
                <w:sz w:val="20"/>
              </w:rPr>
              <w:t>
фамилия, имя, отчество (при его наличии)</w:t>
            </w:r>
          </w:p>
          <w:bookmarkEnd w:id="636"/>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71" w:id="63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"Бухгалтерский баланс"</w:t>
            </w:r>
          </w:p>
        </w:tc>
      </w:tr>
    </w:tbl>
    <w:bookmarkStart w:name="z773" w:id="6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 UVAPF, периодичность: ежемесячная)</w:t>
      </w:r>
    </w:p>
    <w:bookmarkEnd w:id="638"/>
    <w:bookmarkStart w:name="z774" w:id="6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639"/>
    <w:bookmarkStart w:name="z775" w:id="640"/>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640"/>
    <w:bookmarkStart w:name="z776" w:id="64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641"/>
    <w:bookmarkStart w:name="z777" w:id="64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42"/>
    <w:bookmarkStart w:name="z778" w:id="643"/>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43"/>
    <w:bookmarkStart w:name="z779" w:id="644"/>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44"/>
    <w:bookmarkStart w:name="z780" w:id="645"/>
    <w:p>
      <w:pPr>
        <w:spacing w:after="0"/>
        <w:ind w:left="0"/>
        <w:jc w:val="both"/>
      </w:pPr>
      <w:r>
        <w:rPr>
          <w:rFonts w:ascii="Times New Roman"/>
          <w:b w:val="false"/>
          <w:i w:val="false"/>
          <w:color w:val="000000"/>
          <w:sz w:val="28"/>
        </w:rPr>
        <w:t>
      7. В строках с 1 по 49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645"/>
    <w:bookmarkStart w:name="z781" w:id="646"/>
    <w:p>
      <w:pPr>
        <w:spacing w:after="0"/>
        <w:ind w:left="0"/>
        <w:jc w:val="both"/>
      </w:pPr>
      <w:r>
        <w:rPr>
          <w:rFonts w:ascii="Times New Roman"/>
          <w:b w:val="false"/>
          <w:i w:val="false"/>
          <w:color w:val="000000"/>
          <w:sz w:val="28"/>
        </w:rPr>
        <w:t>
      8. Вид финансовой отчетности: отдельная.</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783" w:id="6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47"/>
    <w:bookmarkStart w:name="z784" w:id="6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48"/>
    <w:bookmarkStart w:name="z785" w:id="649"/>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649"/>
    <w:bookmarkStart w:name="z786" w:id="6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 UVAPF.</w:t>
      </w:r>
    </w:p>
    <w:bookmarkEnd w:id="650"/>
    <w:bookmarkStart w:name="z787" w:id="651"/>
    <w:p>
      <w:pPr>
        <w:spacing w:after="0"/>
        <w:ind w:left="0"/>
        <w:jc w:val="both"/>
      </w:pPr>
      <w:r>
        <w:rPr>
          <w:rFonts w:ascii="Times New Roman"/>
          <w:b w:val="false"/>
          <w:i w:val="false"/>
          <w:color w:val="000000"/>
          <w:sz w:val="28"/>
        </w:rPr>
        <w:t>
      Периодичность: ежемесячная.</w:t>
      </w:r>
    </w:p>
    <w:bookmarkEnd w:id="651"/>
    <w:bookmarkStart w:name="z788" w:id="652"/>
    <w:p>
      <w:pPr>
        <w:spacing w:after="0"/>
        <w:ind w:left="0"/>
        <w:jc w:val="both"/>
      </w:pPr>
      <w:r>
        <w:rPr>
          <w:rFonts w:ascii="Times New Roman"/>
          <w:b w:val="false"/>
          <w:i w:val="false"/>
          <w:color w:val="000000"/>
          <w:sz w:val="28"/>
        </w:rPr>
        <w:t>
      Отчетный период: по состоянию на "___" ____________ 20___года.</w:t>
      </w:r>
    </w:p>
    <w:bookmarkEnd w:id="652"/>
    <w:bookmarkStart w:name="z789" w:id="6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653"/>
    <w:bookmarkStart w:name="z790" w:id="6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54"/>
    <w:bookmarkStart w:name="z791" w:id="655"/>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55"/>
    <w:bookmarkStart w:name="z792" w:id="656"/>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56"/>
    <w:bookmarkStart w:name="z793" w:id="657"/>
    <w:p>
      <w:pPr>
        <w:spacing w:after="0"/>
        <w:ind w:left="0"/>
        <w:jc w:val="both"/>
      </w:pPr>
      <w:r>
        <w:rPr>
          <w:rFonts w:ascii="Times New Roman"/>
          <w:b w:val="false"/>
          <w:i w:val="false"/>
          <w:color w:val="000000"/>
          <w:sz w:val="28"/>
        </w:rPr>
        <w:t>
      БИН: _______________________</w:t>
      </w:r>
    </w:p>
    <w:bookmarkEnd w:id="657"/>
    <w:bookmarkStart w:name="z794" w:id="658"/>
    <w:p>
      <w:pPr>
        <w:spacing w:after="0"/>
        <w:ind w:left="0"/>
        <w:jc w:val="both"/>
      </w:pPr>
      <w:r>
        <w:rPr>
          <w:rFonts w:ascii="Times New Roman"/>
          <w:b w:val="false"/>
          <w:i w:val="false"/>
          <w:color w:val="000000"/>
          <w:sz w:val="28"/>
        </w:rPr>
        <w:t>
      Метод сбора: в электронном виде.</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796" w:id="659"/>
          <w:p>
            <w:pPr>
              <w:spacing w:after="20"/>
              <w:ind w:left="20"/>
              <w:jc w:val="both"/>
            </w:pPr>
            <w:r>
              <w:rPr>
                <w:rFonts w:ascii="Times New Roman"/>
                <w:b w:val="false"/>
                <w:i w:val="false"/>
                <w:color w:val="000000"/>
                <w:sz w:val="20"/>
              </w:rPr>
              <w:t>
Руководитель или лицо, исполняющее его</w:t>
            </w:r>
          </w:p>
          <w:bookmarkEnd w:id="65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797" w:id="660"/>
          <w:p>
            <w:pPr>
              <w:spacing w:after="20"/>
              <w:ind w:left="20"/>
              <w:jc w:val="both"/>
            </w:pPr>
            <w:r>
              <w:rPr>
                <w:rFonts w:ascii="Times New Roman"/>
                <w:b w:val="false"/>
                <w:i w:val="false"/>
                <w:color w:val="000000"/>
                <w:sz w:val="20"/>
              </w:rPr>
              <w:t>
фамилия, имя, отчество (при его наличии)</w:t>
            </w:r>
          </w:p>
          <w:bookmarkEnd w:id="66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98" w:id="66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800" w:id="6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 UVAPF, периодичность: ежемесячная)</w:t>
      </w:r>
    </w:p>
    <w:bookmarkEnd w:id="662"/>
    <w:bookmarkStart w:name="z801" w:id="6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663"/>
    <w:bookmarkStart w:name="z802" w:id="66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664"/>
    <w:bookmarkStart w:name="z803" w:id="66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665"/>
    <w:bookmarkStart w:name="z804" w:id="66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66"/>
    <w:bookmarkStart w:name="z805" w:id="66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667"/>
    <w:bookmarkStart w:name="z806" w:id="66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668"/>
    <w:bookmarkStart w:name="z807" w:id="66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669"/>
    <w:bookmarkStart w:name="z808" w:id="67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670"/>
    <w:bookmarkStart w:name="z809" w:id="671"/>
    <w:p>
      <w:pPr>
        <w:spacing w:after="0"/>
        <w:ind w:left="0"/>
        <w:jc w:val="both"/>
      </w:pPr>
      <w:r>
        <w:rPr>
          <w:rFonts w:ascii="Times New Roman"/>
          <w:b w:val="false"/>
          <w:i w:val="false"/>
          <w:color w:val="000000"/>
          <w:sz w:val="28"/>
        </w:rPr>
        <w:t>
      9. В строках с 1 по 28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671"/>
    <w:bookmarkStart w:name="z810" w:id="672"/>
    <w:p>
      <w:pPr>
        <w:spacing w:after="0"/>
        <w:ind w:left="0"/>
        <w:jc w:val="both"/>
      </w:pPr>
      <w:r>
        <w:rPr>
          <w:rFonts w:ascii="Times New Roman"/>
          <w:b w:val="false"/>
          <w:i w:val="false"/>
          <w:color w:val="000000"/>
          <w:sz w:val="28"/>
        </w:rPr>
        <w:t>
      10. Вид финансовой отчетности: отдельная.</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25</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12" w:id="6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3"/>
    <w:bookmarkStart w:name="z813" w:id="6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74"/>
    <w:bookmarkStart w:name="z814" w:id="675"/>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675"/>
    <w:bookmarkStart w:name="z815" w:id="6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F1PA- UVAPF.</w:t>
      </w:r>
    </w:p>
    <w:bookmarkEnd w:id="676"/>
    <w:bookmarkStart w:name="z816" w:id="677"/>
    <w:p>
      <w:pPr>
        <w:spacing w:after="0"/>
        <w:ind w:left="0"/>
        <w:jc w:val="both"/>
      </w:pPr>
      <w:r>
        <w:rPr>
          <w:rFonts w:ascii="Times New Roman"/>
          <w:b w:val="false"/>
          <w:i w:val="false"/>
          <w:color w:val="000000"/>
          <w:sz w:val="28"/>
        </w:rPr>
        <w:t>
      Периодичность: ежемесячная.</w:t>
      </w:r>
    </w:p>
    <w:bookmarkEnd w:id="677"/>
    <w:bookmarkStart w:name="z817" w:id="678"/>
    <w:p>
      <w:pPr>
        <w:spacing w:after="0"/>
        <w:ind w:left="0"/>
        <w:jc w:val="both"/>
      </w:pPr>
      <w:r>
        <w:rPr>
          <w:rFonts w:ascii="Times New Roman"/>
          <w:b w:val="false"/>
          <w:i w:val="false"/>
          <w:color w:val="000000"/>
          <w:sz w:val="28"/>
        </w:rPr>
        <w:t>
      Отчетный период: по состоянию на "___" ____________ 20___года.</w:t>
      </w:r>
    </w:p>
    <w:bookmarkEnd w:id="678"/>
    <w:bookmarkStart w:name="z818" w:id="6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679"/>
    <w:bookmarkStart w:name="z819" w:id="6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80"/>
    <w:bookmarkStart w:name="z820" w:id="681"/>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81"/>
    <w:bookmarkStart w:name="z821" w:id="682"/>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82"/>
    <w:bookmarkStart w:name="z822" w:id="683"/>
    <w:p>
      <w:pPr>
        <w:spacing w:after="0"/>
        <w:ind w:left="0"/>
        <w:jc w:val="both"/>
      </w:pPr>
      <w:r>
        <w:rPr>
          <w:rFonts w:ascii="Times New Roman"/>
          <w:b w:val="false"/>
          <w:i w:val="false"/>
          <w:color w:val="000000"/>
          <w:sz w:val="28"/>
        </w:rPr>
        <w:t>
      БИН: _______________________</w:t>
      </w:r>
    </w:p>
    <w:bookmarkEnd w:id="683"/>
    <w:bookmarkStart w:name="z823" w:id="684"/>
    <w:p>
      <w:pPr>
        <w:spacing w:after="0"/>
        <w:ind w:left="0"/>
        <w:jc w:val="both"/>
      </w:pPr>
      <w:r>
        <w:rPr>
          <w:rFonts w:ascii="Times New Roman"/>
          <w:b w:val="false"/>
          <w:i w:val="false"/>
          <w:color w:val="000000"/>
          <w:sz w:val="28"/>
        </w:rPr>
        <w:t>
      Метод сбора: в электронном виде.</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зарубежной организации, осуществляющей деятельность по управлению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Национальной инвестиционной корпорации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825" w:id="685"/>
          <w:p>
            <w:pPr>
              <w:spacing w:after="20"/>
              <w:ind w:left="20"/>
              <w:jc w:val="both"/>
            </w:pPr>
            <w:r>
              <w:rPr>
                <w:rFonts w:ascii="Times New Roman"/>
                <w:b w:val="false"/>
                <w:i w:val="false"/>
                <w:color w:val="000000"/>
                <w:sz w:val="20"/>
              </w:rPr>
              <w:t>
Руководитель или лицо, исполняющее его</w:t>
            </w:r>
          </w:p>
          <w:bookmarkEnd w:id="685"/>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826" w:id="686"/>
          <w:p>
            <w:pPr>
              <w:spacing w:after="20"/>
              <w:ind w:left="20"/>
              <w:jc w:val="both"/>
            </w:pPr>
            <w:r>
              <w:rPr>
                <w:rFonts w:ascii="Times New Roman"/>
                <w:b w:val="false"/>
                <w:i w:val="false"/>
                <w:color w:val="000000"/>
                <w:sz w:val="20"/>
              </w:rPr>
              <w:t>
фамилия, имя, отчество (при его наличии)</w:t>
            </w:r>
          </w:p>
          <w:bookmarkEnd w:id="686"/>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27" w:id="6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чистых </w:t>
            </w:r>
            <w:r>
              <w:br/>
            </w:r>
            <w:r>
              <w:rPr>
                <w:rFonts w:ascii="Times New Roman"/>
                <w:b w:val="false"/>
                <w:i w:val="false"/>
                <w:color w:val="000000"/>
                <w:sz w:val="20"/>
              </w:rPr>
              <w:t xml:space="preserve">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добровольных </w:t>
            </w:r>
            <w:r>
              <w:br/>
            </w:r>
            <w:r>
              <w:rPr>
                <w:rFonts w:ascii="Times New Roman"/>
                <w:b w:val="false"/>
                <w:i w:val="false"/>
                <w:color w:val="000000"/>
                <w:sz w:val="20"/>
              </w:rPr>
              <w:t>пенсионных взносов"</w:t>
            </w:r>
          </w:p>
        </w:tc>
      </w:tr>
    </w:tbl>
    <w:bookmarkStart w:name="z829" w:id="6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(индекс – F1PA- UVAPF, периодичность: ежемесячная)</w:t>
      </w:r>
    </w:p>
    <w:bookmarkEnd w:id="688"/>
    <w:bookmarkStart w:name="z830" w:id="6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689"/>
    <w:bookmarkStart w:name="z831" w:id="690"/>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690"/>
    <w:bookmarkStart w:name="z832" w:id="69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691"/>
    <w:bookmarkStart w:name="z833" w:id="69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92"/>
    <w:bookmarkStart w:name="z834" w:id="693"/>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93"/>
    <w:bookmarkStart w:name="z835" w:id="694"/>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94"/>
    <w:bookmarkStart w:name="z836" w:id="695"/>
    <w:p>
      <w:pPr>
        <w:spacing w:after="0"/>
        <w:ind w:left="0"/>
        <w:jc w:val="both"/>
      </w:pPr>
      <w:r>
        <w:rPr>
          <w:rFonts w:ascii="Times New Roman"/>
          <w:b w:val="false"/>
          <w:i w:val="false"/>
          <w:color w:val="000000"/>
          <w:sz w:val="28"/>
        </w:rPr>
        <w:t xml:space="preserve">
      7. В строках с 1 по 21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695"/>
    <w:bookmarkStart w:name="z837" w:id="696"/>
    <w:p>
      <w:pPr>
        <w:spacing w:after="0"/>
        <w:ind w:left="0"/>
        <w:jc w:val="both"/>
      </w:pPr>
      <w:r>
        <w:rPr>
          <w:rFonts w:ascii="Times New Roman"/>
          <w:b w:val="false"/>
          <w:i w:val="false"/>
          <w:color w:val="000000"/>
          <w:sz w:val="28"/>
        </w:rPr>
        <w:t>
      8. Вид финансовой отчетности: отдельная.</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26</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39" w:id="69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7"/>
    <w:bookmarkStart w:name="z840" w:id="6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98"/>
    <w:bookmarkStart w:name="z841" w:id="699"/>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699"/>
    <w:bookmarkStart w:name="z842" w:id="7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F1-1PA- UAPF.</w:t>
      </w:r>
    </w:p>
    <w:bookmarkEnd w:id="700"/>
    <w:bookmarkStart w:name="z843" w:id="701"/>
    <w:p>
      <w:pPr>
        <w:spacing w:after="0"/>
        <w:ind w:left="0"/>
        <w:jc w:val="both"/>
      </w:pPr>
      <w:r>
        <w:rPr>
          <w:rFonts w:ascii="Times New Roman"/>
          <w:b w:val="false"/>
          <w:i w:val="false"/>
          <w:color w:val="000000"/>
          <w:sz w:val="28"/>
        </w:rPr>
        <w:t>
      Периодичность: ежемесячная.</w:t>
      </w:r>
    </w:p>
    <w:bookmarkEnd w:id="701"/>
    <w:bookmarkStart w:name="z844" w:id="702"/>
    <w:p>
      <w:pPr>
        <w:spacing w:after="0"/>
        <w:ind w:left="0"/>
        <w:jc w:val="both"/>
      </w:pPr>
      <w:r>
        <w:rPr>
          <w:rFonts w:ascii="Times New Roman"/>
          <w:b w:val="false"/>
          <w:i w:val="false"/>
          <w:color w:val="000000"/>
          <w:sz w:val="28"/>
        </w:rPr>
        <w:t>
      Отчетный период: по состоянию на "___" ____________ 20___года.</w:t>
      </w:r>
    </w:p>
    <w:bookmarkEnd w:id="702"/>
    <w:bookmarkStart w:name="z845" w:id="7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703"/>
    <w:bookmarkStart w:name="z846" w:id="7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04"/>
    <w:bookmarkStart w:name="z847" w:id="705"/>
    <w:p>
      <w:pPr>
        <w:spacing w:after="0"/>
        <w:ind w:left="0"/>
        <w:jc w:val="both"/>
      </w:pPr>
      <w:r>
        <w:rPr>
          <w:rFonts w:ascii="Times New Roman"/>
          <w:b w:val="false"/>
          <w:i w:val="false"/>
          <w:color w:val="000000"/>
          <w:sz w:val="28"/>
        </w:rPr>
        <w:t>
      БИН: _______________________</w:t>
      </w:r>
    </w:p>
    <w:bookmarkEnd w:id="705"/>
    <w:bookmarkStart w:name="z848" w:id="706"/>
    <w:p>
      <w:pPr>
        <w:spacing w:after="0"/>
        <w:ind w:left="0"/>
        <w:jc w:val="both"/>
      </w:pPr>
      <w:r>
        <w:rPr>
          <w:rFonts w:ascii="Times New Roman"/>
          <w:b w:val="false"/>
          <w:i w:val="false"/>
          <w:color w:val="000000"/>
          <w:sz w:val="28"/>
        </w:rPr>
        <w:t>
      Метод сбора: в электронном виде.</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зарубежной организации, осуществляющей деятельность по управлению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Национальной инвестиционной корпорации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за счет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850" w:id="707"/>
          <w:p>
            <w:pPr>
              <w:spacing w:after="20"/>
              <w:ind w:left="20"/>
              <w:jc w:val="both"/>
            </w:pPr>
            <w:r>
              <w:rPr>
                <w:rFonts w:ascii="Times New Roman"/>
                <w:b w:val="false"/>
                <w:i w:val="false"/>
                <w:color w:val="000000"/>
                <w:sz w:val="20"/>
              </w:rPr>
              <w:t>
Руководитель или лицо, исполняющее его</w:t>
            </w:r>
          </w:p>
          <w:bookmarkEnd w:id="70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851" w:id="708"/>
          <w:p>
            <w:pPr>
              <w:spacing w:after="20"/>
              <w:ind w:left="20"/>
              <w:jc w:val="both"/>
            </w:pPr>
            <w:r>
              <w:rPr>
                <w:rFonts w:ascii="Times New Roman"/>
                <w:b w:val="false"/>
                <w:i w:val="false"/>
                <w:color w:val="000000"/>
                <w:sz w:val="20"/>
              </w:rPr>
              <w:t>
фамилия, имя, отчество (при его наличии)</w:t>
            </w:r>
          </w:p>
          <w:bookmarkEnd w:id="70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52" w:id="7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чистых </w:t>
            </w:r>
            <w:r>
              <w:br/>
            </w:r>
            <w:r>
              <w:rPr>
                <w:rFonts w:ascii="Times New Roman"/>
                <w:b w:val="false"/>
                <w:i w:val="false"/>
                <w:color w:val="000000"/>
                <w:sz w:val="20"/>
              </w:rPr>
              <w:t xml:space="preserve">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обязательных пенсионных взносов работодателя"</w:t>
            </w:r>
          </w:p>
        </w:tc>
      </w:tr>
    </w:tbl>
    <w:bookmarkStart w:name="z854" w:id="7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(индекс – F1-1PA- UAPF, периодичность: ежемесячная)</w:t>
      </w:r>
    </w:p>
    <w:bookmarkEnd w:id="710"/>
    <w:bookmarkStart w:name="z855" w:id="7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711"/>
    <w:bookmarkStart w:name="z856" w:id="712"/>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712"/>
    <w:bookmarkStart w:name="z857" w:id="71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13"/>
    <w:bookmarkStart w:name="z858" w:id="71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14"/>
    <w:bookmarkStart w:name="z859" w:id="715"/>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15"/>
    <w:bookmarkStart w:name="z860" w:id="716"/>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16"/>
    <w:bookmarkStart w:name="z861" w:id="717"/>
    <w:p>
      <w:pPr>
        <w:spacing w:after="0"/>
        <w:ind w:left="0"/>
        <w:jc w:val="both"/>
      </w:pPr>
      <w:r>
        <w:rPr>
          <w:rFonts w:ascii="Times New Roman"/>
          <w:b w:val="false"/>
          <w:i w:val="false"/>
          <w:color w:val="000000"/>
          <w:sz w:val="28"/>
        </w:rPr>
        <w:t xml:space="preserve">
      7. В строках с 1 по 20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717"/>
    <w:bookmarkStart w:name="z862" w:id="718"/>
    <w:p>
      <w:pPr>
        <w:spacing w:after="0"/>
        <w:ind w:left="0"/>
        <w:jc w:val="both"/>
      </w:pPr>
      <w:r>
        <w:rPr>
          <w:rFonts w:ascii="Times New Roman"/>
          <w:b w:val="false"/>
          <w:i w:val="false"/>
          <w:color w:val="000000"/>
          <w:sz w:val="28"/>
        </w:rPr>
        <w:t>
      8. Вид финансовой отчетности: отдельная.</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27</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64" w:id="71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9"/>
    <w:bookmarkStart w:name="z865" w:id="7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20"/>
    <w:bookmarkStart w:name="z866" w:id="721"/>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721"/>
    <w:bookmarkStart w:name="z867" w:id="7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F1-1CA- UAPF.</w:t>
      </w:r>
    </w:p>
    <w:bookmarkEnd w:id="722"/>
    <w:bookmarkStart w:name="z868" w:id="723"/>
    <w:p>
      <w:pPr>
        <w:spacing w:after="0"/>
        <w:ind w:left="0"/>
        <w:jc w:val="both"/>
      </w:pPr>
      <w:r>
        <w:rPr>
          <w:rFonts w:ascii="Times New Roman"/>
          <w:b w:val="false"/>
          <w:i w:val="false"/>
          <w:color w:val="000000"/>
          <w:sz w:val="28"/>
        </w:rPr>
        <w:t>
      Периодичность: ежемесячная.</w:t>
      </w:r>
    </w:p>
    <w:bookmarkEnd w:id="723"/>
    <w:bookmarkStart w:name="z869" w:id="724"/>
    <w:p>
      <w:pPr>
        <w:spacing w:after="0"/>
        <w:ind w:left="0"/>
        <w:jc w:val="both"/>
      </w:pPr>
      <w:r>
        <w:rPr>
          <w:rFonts w:ascii="Times New Roman"/>
          <w:b w:val="false"/>
          <w:i w:val="false"/>
          <w:color w:val="000000"/>
          <w:sz w:val="28"/>
        </w:rPr>
        <w:t>
      Отчетный период: по состоянию на "___" ____________ 20___года.</w:t>
      </w:r>
    </w:p>
    <w:bookmarkEnd w:id="724"/>
    <w:bookmarkStart w:name="z870" w:id="7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725"/>
    <w:bookmarkStart w:name="z871" w:id="7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26"/>
    <w:bookmarkStart w:name="z872" w:id="727"/>
    <w:p>
      <w:pPr>
        <w:spacing w:after="0"/>
        <w:ind w:left="0"/>
        <w:jc w:val="both"/>
      </w:pPr>
      <w:r>
        <w:rPr>
          <w:rFonts w:ascii="Times New Roman"/>
          <w:b w:val="false"/>
          <w:i w:val="false"/>
          <w:color w:val="000000"/>
          <w:sz w:val="28"/>
        </w:rPr>
        <w:t>
      БИН: _______________________</w:t>
      </w:r>
    </w:p>
    <w:bookmarkEnd w:id="727"/>
    <w:bookmarkStart w:name="z873" w:id="728"/>
    <w:p>
      <w:pPr>
        <w:spacing w:after="0"/>
        <w:ind w:left="0"/>
        <w:jc w:val="both"/>
      </w:pPr>
      <w:r>
        <w:rPr>
          <w:rFonts w:ascii="Times New Roman"/>
          <w:b w:val="false"/>
          <w:i w:val="false"/>
          <w:color w:val="000000"/>
          <w:sz w:val="28"/>
        </w:rPr>
        <w:t>
      Метод сбора: в электронном виде.</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875" w:id="729"/>
          <w:p>
            <w:pPr>
              <w:spacing w:after="20"/>
              <w:ind w:left="20"/>
              <w:jc w:val="both"/>
            </w:pPr>
            <w:r>
              <w:rPr>
                <w:rFonts w:ascii="Times New Roman"/>
                <w:b w:val="false"/>
                <w:i w:val="false"/>
                <w:color w:val="000000"/>
                <w:sz w:val="20"/>
              </w:rPr>
              <w:t>
Руководитель или лицо, исполняющее его</w:t>
            </w:r>
          </w:p>
          <w:bookmarkEnd w:id="72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876" w:id="730"/>
          <w:p>
            <w:pPr>
              <w:spacing w:after="20"/>
              <w:ind w:left="20"/>
              <w:jc w:val="both"/>
            </w:pPr>
            <w:r>
              <w:rPr>
                <w:rFonts w:ascii="Times New Roman"/>
                <w:b w:val="false"/>
                <w:i w:val="false"/>
                <w:color w:val="000000"/>
                <w:sz w:val="20"/>
              </w:rPr>
              <w:t>
фамилия, имя, отчество (при его наличии)</w:t>
            </w:r>
          </w:p>
          <w:bookmarkEnd w:id="73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77" w:id="73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879" w:id="73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(индекс – F1-1CA- UAPF, периодичность: ежемесячная)</w:t>
      </w:r>
    </w:p>
    <w:bookmarkEnd w:id="732"/>
    <w:bookmarkStart w:name="z880" w:id="7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733"/>
    <w:bookmarkStart w:name="z881" w:id="73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целевым активам по состоянию на конец отчетного периода.</w:t>
      </w:r>
    </w:p>
    <w:bookmarkEnd w:id="734"/>
    <w:bookmarkStart w:name="z882" w:id="73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35"/>
    <w:bookmarkStart w:name="z883" w:id="73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36"/>
    <w:bookmarkStart w:name="z884" w:id="737"/>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37"/>
    <w:bookmarkStart w:name="z885" w:id="738"/>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38"/>
    <w:bookmarkStart w:name="z886" w:id="739"/>
    <w:p>
      <w:pPr>
        <w:spacing w:after="0"/>
        <w:ind w:left="0"/>
        <w:jc w:val="both"/>
      </w:pPr>
      <w:r>
        <w:rPr>
          <w:rFonts w:ascii="Times New Roman"/>
          <w:b w:val="false"/>
          <w:i w:val="false"/>
          <w:color w:val="000000"/>
          <w:sz w:val="28"/>
        </w:rPr>
        <w:t>
      7. В строках с 1 по 6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739"/>
    <w:bookmarkStart w:name="z887" w:id="740"/>
    <w:p>
      <w:pPr>
        <w:spacing w:after="0"/>
        <w:ind w:left="0"/>
        <w:jc w:val="both"/>
      </w:pPr>
      <w:r>
        <w:rPr>
          <w:rFonts w:ascii="Times New Roman"/>
          <w:b w:val="false"/>
          <w:i w:val="false"/>
          <w:color w:val="000000"/>
          <w:sz w:val="28"/>
        </w:rPr>
        <w:t>
      8. Вид финансовой отчетности: отдельная.</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889" w:id="74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1"/>
    <w:bookmarkStart w:name="z890" w:id="7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42"/>
    <w:bookmarkStart w:name="z891" w:id="743"/>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43"/>
    <w:bookmarkStart w:name="z892" w:id="7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F2PA- UVAPF.</w:t>
      </w:r>
    </w:p>
    <w:bookmarkEnd w:id="744"/>
    <w:bookmarkStart w:name="z893" w:id="745"/>
    <w:p>
      <w:pPr>
        <w:spacing w:after="0"/>
        <w:ind w:left="0"/>
        <w:jc w:val="both"/>
      </w:pPr>
      <w:r>
        <w:rPr>
          <w:rFonts w:ascii="Times New Roman"/>
          <w:b w:val="false"/>
          <w:i w:val="false"/>
          <w:color w:val="000000"/>
          <w:sz w:val="28"/>
        </w:rPr>
        <w:t>
      Периодичность: ежемесячная.</w:t>
      </w:r>
    </w:p>
    <w:bookmarkEnd w:id="745"/>
    <w:bookmarkStart w:name="z894" w:id="746"/>
    <w:p>
      <w:pPr>
        <w:spacing w:after="0"/>
        <w:ind w:left="0"/>
        <w:jc w:val="both"/>
      </w:pPr>
      <w:r>
        <w:rPr>
          <w:rFonts w:ascii="Times New Roman"/>
          <w:b w:val="false"/>
          <w:i w:val="false"/>
          <w:color w:val="000000"/>
          <w:sz w:val="28"/>
        </w:rPr>
        <w:t>
      Отчетный период: по состоянию на "___" ____________ 20___года.</w:t>
      </w:r>
    </w:p>
    <w:bookmarkEnd w:id="746"/>
    <w:bookmarkStart w:name="z895" w:id="7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747"/>
    <w:bookmarkStart w:name="z896" w:id="7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48"/>
    <w:bookmarkStart w:name="z897" w:id="749"/>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749"/>
    <w:bookmarkStart w:name="z898" w:id="750"/>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750"/>
    <w:bookmarkStart w:name="z899" w:id="751"/>
    <w:p>
      <w:pPr>
        <w:spacing w:after="0"/>
        <w:ind w:left="0"/>
        <w:jc w:val="both"/>
      </w:pPr>
      <w:r>
        <w:rPr>
          <w:rFonts w:ascii="Times New Roman"/>
          <w:b w:val="false"/>
          <w:i w:val="false"/>
          <w:color w:val="000000"/>
          <w:sz w:val="28"/>
        </w:rPr>
        <w:t>
      БИН: _______________________</w:t>
      </w:r>
    </w:p>
    <w:bookmarkEnd w:id="751"/>
    <w:bookmarkStart w:name="z900" w:id="752"/>
    <w:p>
      <w:pPr>
        <w:spacing w:after="0"/>
        <w:ind w:left="0"/>
        <w:jc w:val="both"/>
      </w:pPr>
      <w:r>
        <w:rPr>
          <w:rFonts w:ascii="Times New Roman"/>
          <w:b w:val="false"/>
          <w:i w:val="false"/>
          <w:color w:val="000000"/>
          <w:sz w:val="28"/>
        </w:rPr>
        <w:t>
      Метод сбора: в электронном виде.</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зарубежной организации, осуществляющей деятельность по управлению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Национальной инвестиционной корпорации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возмещению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 и (или) оплату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Излишне (ошибочно) уплаченные суммы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902" w:id="753"/>
          <w:p>
            <w:pPr>
              <w:spacing w:after="20"/>
              <w:ind w:left="20"/>
              <w:jc w:val="both"/>
            </w:pPr>
            <w:r>
              <w:rPr>
                <w:rFonts w:ascii="Times New Roman"/>
                <w:b w:val="false"/>
                <w:i w:val="false"/>
                <w:color w:val="000000"/>
                <w:sz w:val="20"/>
              </w:rPr>
              <w:t>
Руководитель или лицо, исполняющее его</w:t>
            </w:r>
          </w:p>
          <w:bookmarkEnd w:id="75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903" w:id="754"/>
          <w:p>
            <w:pPr>
              <w:spacing w:after="20"/>
              <w:ind w:left="20"/>
              <w:jc w:val="both"/>
            </w:pPr>
            <w:r>
              <w:rPr>
                <w:rFonts w:ascii="Times New Roman"/>
                <w:b w:val="false"/>
                <w:i w:val="false"/>
                <w:color w:val="000000"/>
                <w:sz w:val="20"/>
              </w:rPr>
              <w:t>
фамилия, имя, отчество (при его наличии)</w:t>
            </w:r>
          </w:p>
          <w:bookmarkEnd w:id="75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04" w:id="7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изменениях в </w:t>
            </w:r>
            <w:r>
              <w:br/>
            </w:r>
            <w:r>
              <w:rPr>
                <w:rFonts w:ascii="Times New Roman"/>
                <w:b w:val="false"/>
                <w:i w:val="false"/>
                <w:color w:val="000000"/>
                <w:sz w:val="20"/>
              </w:rPr>
              <w:t xml:space="preserve">чистых 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 xml:space="preserve">взносов, обязательных </w:t>
            </w:r>
            <w:r>
              <w:br/>
            </w:r>
            <w:r>
              <w:rPr>
                <w:rFonts w:ascii="Times New Roman"/>
                <w:b w:val="false"/>
                <w:i w:val="false"/>
                <w:color w:val="000000"/>
                <w:sz w:val="20"/>
              </w:rPr>
              <w:t xml:space="preserve">профессиональных пенсионных </w:t>
            </w:r>
            <w:r>
              <w:br/>
            </w:r>
            <w:r>
              <w:rPr>
                <w:rFonts w:ascii="Times New Roman"/>
                <w:b w:val="false"/>
                <w:i w:val="false"/>
                <w:color w:val="000000"/>
                <w:sz w:val="20"/>
              </w:rPr>
              <w:t xml:space="preserve">взносов, добровольных </w:t>
            </w:r>
            <w:r>
              <w:br/>
            </w:r>
            <w:r>
              <w:rPr>
                <w:rFonts w:ascii="Times New Roman"/>
                <w:b w:val="false"/>
                <w:i w:val="false"/>
                <w:color w:val="000000"/>
                <w:sz w:val="20"/>
              </w:rPr>
              <w:t>пенсионных взносов"</w:t>
            </w:r>
          </w:p>
        </w:tc>
      </w:tr>
    </w:tbl>
    <w:bookmarkStart w:name="z906" w:id="7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(индекс – F2PA- UVAPF, периодичность: ежемесячная)</w:t>
      </w:r>
    </w:p>
    <w:bookmarkEnd w:id="756"/>
    <w:bookmarkStart w:name="z907" w:id="7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757"/>
    <w:bookmarkStart w:name="z908" w:id="758"/>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758"/>
    <w:bookmarkStart w:name="z909" w:id="75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59"/>
    <w:bookmarkStart w:name="z910" w:id="76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60"/>
    <w:bookmarkStart w:name="z911" w:id="761"/>
    <w:p>
      <w:pPr>
        <w:spacing w:after="0"/>
        <w:ind w:left="0"/>
        <w:jc w:val="both"/>
      </w:pPr>
      <w:r>
        <w:rPr>
          <w:rFonts w:ascii="Times New Roman"/>
          <w:b w:val="false"/>
          <w:i w:val="false"/>
          <w:color w:val="000000"/>
          <w:sz w:val="28"/>
        </w:rPr>
        <w:t>
      5. При заполнении графы 3 указываются примечания.</w:t>
      </w:r>
    </w:p>
    <w:bookmarkEnd w:id="761"/>
    <w:bookmarkStart w:name="z912" w:id="762"/>
    <w:p>
      <w:pPr>
        <w:spacing w:after="0"/>
        <w:ind w:left="0"/>
        <w:jc w:val="both"/>
      </w:pPr>
      <w:r>
        <w:rPr>
          <w:rFonts w:ascii="Times New Roman"/>
          <w:b w:val="false"/>
          <w:i w:val="false"/>
          <w:color w:val="000000"/>
          <w:sz w:val="28"/>
        </w:rPr>
        <w:t>
      6. В графе 3 указываются данные, за период с начала текущего года (с нарастающим итогом).</w:t>
      </w:r>
    </w:p>
    <w:bookmarkEnd w:id="762"/>
    <w:bookmarkStart w:name="z913" w:id="763"/>
    <w:p>
      <w:pPr>
        <w:spacing w:after="0"/>
        <w:ind w:left="0"/>
        <w:jc w:val="both"/>
      </w:pPr>
      <w:r>
        <w:rPr>
          <w:rFonts w:ascii="Times New Roman"/>
          <w:b w:val="false"/>
          <w:i w:val="false"/>
          <w:color w:val="000000"/>
          <w:sz w:val="28"/>
        </w:rPr>
        <w:t>
      7. В графе 4 указываются данные за аналогичный период с начала предыдущего года (с нарастающим итогом).</w:t>
      </w:r>
    </w:p>
    <w:bookmarkEnd w:id="763"/>
    <w:bookmarkStart w:name="z914" w:id="764"/>
    <w:p>
      <w:pPr>
        <w:spacing w:after="0"/>
        <w:ind w:left="0"/>
        <w:jc w:val="both"/>
      </w:pPr>
      <w:r>
        <w:rPr>
          <w:rFonts w:ascii="Times New Roman"/>
          <w:b w:val="false"/>
          <w:i w:val="false"/>
          <w:color w:val="000000"/>
          <w:sz w:val="28"/>
        </w:rPr>
        <w:t xml:space="preserve">
      8. В строках с 1 по 29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764"/>
    <w:bookmarkStart w:name="z915" w:id="765"/>
    <w:p>
      <w:pPr>
        <w:spacing w:after="0"/>
        <w:ind w:left="0"/>
        <w:jc w:val="both"/>
      </w:pPr>
      <w:r>
        <w:rPr>
          <w:rFonts w:ascii="Times New Roman"/>
          <w:b w:val="false"/>
          <w:i w:val="false"/>
          <w:color w:val="000000"/>
          <w:sz w:val="28"/>
        </w:rPr>
        <w:t>
      9. Вид финансовой отчетности: отдельная.</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 __________ 2026 года № __</w:t>
            </w:r>
            <w:r>
              <w:br/>
            </w:r>
            <w:r>
              <w:rPr>
                <w:rFonts w:ascii="Times New Roman"/>
                <w:b w:val="false"/>
                <w:i w:val="false"/>
                <w:color w:val="000000"/>
                <w:sz w:val="20"/>
              </w:rPr>
              <w:t>Приложение 29</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p>
        </w:tc>
      </w:tr>
    </w:tbl>
    <w:bookmarkStart w:name="z918" w:id="766"/>
    <w:p>
      <w:pPr>
        <w:spacing w:after="0"/>
        <w:ind w:left="0"/>
        <w:jc w:val="both"/>
      </w:pPr>
      <w:r>
        <w:rPr>
          <w:rFonts w:ascii="Times New Roman"/>
          <w:b w:val="false"/>
          <w:i w:val="false"/>
          <w:color w:val="000000"/>
          <w:sz w:val="28"/>
        </w:rPr>
        <w:t>
      Форма, предназначенная для сбора</w:t>
      </w:r>
    </w:p>
    <w:bookmarkEnd w:id="766"/>
    <w:bookmarkStart w:name="z919" w:id="767"/>
    <w:p>
      <w:pPr>
        <w:spacing w:after="0"/>
        <w:ind w:left="0"/>
        <w:jc w:val="both"/>
      </w:pPr>
      <w:r>
        <w:rPr>
          <w:rFonts w:ascii="Times New Roman"/>
          <w:b w:val="false"/>
          <w:i w:val="false"/>
          <w:color w:val="000000"/>
          <w:sz w:val="28"/>
        </w:rPr>
        <w:t>
      административных данных</w:t>
      </w:r>
    </w:p>
    <w:bookmarkEnd w:id="767"/>
    <w:bookmarkStart w:name="z920" w:id="7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68"/>
    <w:bookmarkStart w:name="z921" w:id="7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69"/>
    <w:bookmarkStart w:name="z922" w:id="770"/>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770"/>
    <w:bookmarkStart w:name="z923" w:id="7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F2-1PA- UAPF.</w:t>
      </w:r>
    </w:p>
    <w:bookmarkEnd w:id="771"/>
    <w:bookmarkStart w:name="z924" w:id="772"/>
    <w:p>
      <w:pPr>
        <w:spacing w:after="0"/>
        <w:ind w:left="0"/>
        <w:jc w:val="both"/>
      </w:pPr>
      <w:r>
        <w:rPr>
          <w:rFonts w:ascii="Times New Roman"/>
          <w:b w:val="false"/>
          <w:i w:val="false"/>
          <w:color w:val="000000"/>
          <w:sz w:val="28"/>
        </w:rPr>
        <w:t>
      Периодичность: ежемесячная.</w:t>
      </w:r>
    </w:p>
    <w:bookmarkEnd w:id="772"/>
    <w:bookmarkStart w:name="z925" w:id="773"/>
    <w:p>
      <w:pPr>
        <w:spacing w:after="0"/>
        <w:ind w:left="0"/>
        <w:jc w:val="both"/>
      </w:pPr>
      <w:r>
        <w:rPr>
          <w:rFonts w:ascii="Times New Roman"/>
          <w:b w:val="false"/>
          <w:i w:val="false"/>
          <w:color w:val="000000"/>
          <w:sz w:val="28"/>
        </w:rPr>
        <w:t>
      Отчетный период: по состоянию на "___" ____________ 20___года.</w:t>
      </w:r>
    </w:p>
    <w:bookmarkEnd w:id="773"/>
    <w:bookmarkStart w:name="z926" w:id="7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774"/>
    <w:bookmarkStart w:name="z927" w:id="7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75"/>
    <w:bookmarkStart w:name="z928" w:id="776"/>
    <w:p>
      <w:pPr>
        <w:spacing w:after="0"/>
        <w:ind w:left="0"/>
        <w:jc w:val="both"/>
      </w:pPr>
      <w:r>
        <w:rPr>
          <w:rFonts w:ascii="Times New Roman"/>
          <w:b w:val="false"/>
          <w:i w:val="false"/>
          <w:color w:val="000000"/>
          <w:sz w:val="28"/>
        </w:rPr>
        <w:t>
      БИН: _______________________</w:t>
      </w:r>
    </w:p>
    <w:bookmarkEnd w:id="776"/>
    <w:bookmarkStart w:name="z929" w:id="777"/>
    <w:p>
      <w:pPr>
        <w:spacing w:after="0"/>
        <w:ind w:left="0"/>
        <w:jc w:val="both"/>
      </w:pPr>
      <w:r>
        <w:rPr>
          <w:rFonts w:ascii="Times New Roman"/>
          <w:b w:val="false"/>
          <w:i w:val="false"/>
          <w:color w:val="000000"/>
          <w:sz w:val="28"/>
        </w:rPr>
        <w:t>
      Метод сбора: в электронном виде.</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зарубежной организации, осуществляющей деятельность по управлению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Национальной инвестиционной корпорации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 за несвоевременное перечисление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за счет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931" w:id="778"/>
          <w:p>
            <w:pPr>
              <w:spacing w:after="20"/>
              <w:ind w:left="20"/>
              <w:jc w:val="both"/>
            </w:pPr>
            <w:r>
              <w:rPr>
                <w:rFonts w:ascii="Times New Roman"/>
                <w:b w:val="false"/>
                <w:i w:val="false"/>
                <w:color w:val="000000"/>
                <w:sz w:val="20"/>
              </w:rPr>
              <w:t>
Руководитель или лицо, исполняющее его</w:t>
            </w:r>
          </w:p>
          <w:bookmarkEnd w:id="778"/>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932" w:id="779"/>
          <w:p>
            <w:pPr>
              <w:spacing w:after="20"/>
              <w:ind w:left="20"/>
              <w:jc w:val="both"/>
            </w:pPr>
            <w:r>
              <w:rPr>
                <w:rFonts w:ascii="Times New Roman"/>
                <w:b w:val="false"/>
                <w:i w:val="false"/>
                <w:color w:val="000000"/>
                <w:sz w:val="20"/>
              </w:rPr>
              <w:t>
фамилия, имя, отчество (при его наличии)</w:t>
            </w:r>
          </w:p>
          <w:bookmarkEnd w:id="779"/>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33" w:id="7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изменениях в </w:t>
            </w:r>
            <w:r>
              <w:br/>
            </w:r>
            <w:r>
              <w:rPr>
                <w:rFonts w:ascii="Times New Roman"/>
                <w:b w:val="false"/>
                <w:i w:val="false"/>
                <w:color w:val="000000"/>
                <w:sz w:val="20"/>
              </w:rPr>
              <w:t xml:space="preserve">чистых пенсионных активах, </w:t>
            </w:r>
            <w:r>
              <w:br/>
            </w:r>
            <w:r>
              <w:rPr>
                <w:rFonts w:ascii="Times New Roman"/>
                <w:b w:val="false"/>
                <w:i w:val="false"/>
                <w:color w:val="000000"/>
                <w:sz w:val="20"/>
              </w:rPr>
              <w:t xml:space="preserve">сформированных за счет </w:t>
            </w:r>
            <w:r>
              <w:br/>
            </w:r>
            <w:r>
              <w:rPr>
                <w:rFonts w:ascii="Times New Roman"/>
                <w:b w:val="false"/>
                <w:i w:val="false"/>
                <w:color w:val="000000"/>
                <w:sz w:val="20"/>
              </w:rPr>
              <w:t xml:space="preserve">обязательных пенсионных </w:t>
            </w:r>
            <w:r>
              <w:br/>
            </w:r>
            <w:r>
              <w:rPr>
                <w:rFonts w:ascii="Times New Roman"/>
                <w:b w:val="false"/>
                <w:i w:val="false"/>
                <w:color w:val="000000"/>
                <w:sz w:val="20"/>
              </w:rPr>
              <w:t>взносов работодателя"</w:t>
            </w:r>
          </w:p>
        </w:tc>
      </w:tr>
    </w:tbl>
    <w:bookmarkStart w:name="z935" w:id="7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(индекс – F2-1PA- UAPF, периодичность: ежемесячная)</w:t>
      </w:r>
    </w:p>
    <w:bookmarkEnd w:id="781"/>
    <w:bookmarkStart w:name="z936" w:id="7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782"/>
    <w:bookmarkStart w:name="z937" w:id="783"/>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783"/>
    <w:bookmarkStart w:name="z938" w:id="78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84"/>
    <w:bookmarkStart w:name="z939" w:id="78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85"/>
    <w:bookmarkStart w:name="z940" w:id="786"/>
    <w:p>
      <w:pPr>
        <w:spacing w:after="0"/>
        <w:ind w:left="0"/>
        <w:jc w:val="both"/>
      </w:pPr>
      <w:r>
        <w:rPr>
          <w:rFonts w:ascii="Times New Roman"/>
          <w:b w:val="false"/>
          <w:i w:val="false"/>
          <w:color w:val="000000"/>
          <w:sz w:val="28"/>
        </w:rPr>
        <w:t>
      5. При заполнении графы 3 указываются данные, за период с начала текущего года (с нарастающим итогом).</w:t>
      </w:r>
    </w:p>
    <w:bookmarkEnd w:id="786"/>
    <w:bookmarkStart w:name="z941" w:id="787"/>
    <w:p>
      <w:pPr>
        <w:spacing w:after="0"/>
        <w:ind w:left="0"/>
        <w:jc w:val="both"/>
      </w:pPr>
      <w:r>
        <w:rPr>
          <w:rFonts w:ascii="Times New Roman"/>
          <w:b w:val="false"/>
          <w:i w:val="false"/>
          <w:color w:val="000000"/>
          <w:sz w:val="28"/>
        </w:rPr>
        <w:t>
      6. В графе 4 указываются данные за аналогичный период с начала предыдущего года (с нарастающим итогом).</w:t>
      </w:r>
    </w:p>
    <w:bookmarkEnd w:id="787"/>
    <w:bookmarkStart w:name="z942" w:id="788"/>
    <w:p>
      <w:pPr>
        <w:spacing w:after="0"/>
        <w:ind w:left="0"/>
        <w:jc w:val="both"/>
      </w:pPr>
      <w:r>
        <w:rPr>
          <w:rFonts w:ascii="Times New Roman"/>
          <w:b w:val="false"/>
          <w:i w:val="false"/>
          <w:color w:val="000000"/>
          <w:sz w:val="28"/>
        </w:rPr>
        <w:t xml:space="preserve">
      7. В строках с 1 по 24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788"/>
    <w:bookmarkStart w:name="z943" w:id="789"/>
    <w:p>
      <w:pPr>
        <w:spacing w:after="0"/>
        <w:ind w:left="0"/>
        <w:jc w:val="both"/>
      </w:pPr>
      <w:r>
        <w:rPr>
          <w:rFonts w:ascii="Times New Roman"/>
          <w:b w:val="false"/>
          <w:i w:val="false"/>
          <w:color w:val="000000"/>
          <w:sz w:val="28"/>
        </w:rPr>
        <w:t>
      8. Вид финансовой отчетности: отдельная.</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30</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945" w:id="7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0"/>
    <w:bookmarkStart w:name="z946" w:id="7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91"/>
    <w:bookmarkStart w:name="z947" w:id="792"/>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792"/>
    <w:bookmarkStart w:name="z948" w:id="7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F1-PPSM.</w:t>
      </w:r>
    </w:p>
    <w:bookmarkEnd w:id="793"/>
    <w:bookmarkStart w:name="z949" w:id="794"/>
    <w:p>
      <w:pPr>
        <w:spacing w:after="0"/>
        <w:ind w:left="0"/>
        <w:jc w:val="both"/>
      </w:pPr>
      <w:r>
        <w:rPr>
          <w:rFonts w:ascii="Times New Roman"/>
          <w:b w:val="false"/>
          <w:i w:val="false"/>
          <w:color w:val="000000"/>
          <w:sz w:val="28"/>
        </w:rPr>
        <w:t>
      Периодичность: ежемесячная.</w:t>
      </w:r>
    </w:p>
    <w:bookmarkEnd w:id="794"/>
    <w:bookmarkStart w:name="z950" w:id="795"/>
    <w:p>
      <w:pPr>
        <w:spacing w:after="0"/>
        <w:ind w:left="0"/>
        <w:jc w:val="both"/>
      </w:pPr>
      <w:r>
        <w:rPr>
          <w:rFonts w:ascii="Times New Roman"/>
          <w:b w:val="false"/>
          <w:i w:val="false"/>
          <w:color w:val="000000"/>
          <w:sz w:val="28"/>
        </w:rPr>
        <w:t>
      Отчетный период: по состоянию на "___" ____________ 20___года.</w:t>
      </w:r>
    </w:p>
    <w:bookmarkEnd w:id="795"/>
    <w:bookmarkStart w:name="z951" w:id="7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управляющие инвестиционным портфелем, центральный депозитарий, организатор торгов, клиринговая организация.</w:t>
      </w:r>
    </w:p>
    <w:bookmarkEnd w:id="796"/>
    <w:bookmarkStart w:name="z952" w:id="7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97"/>
    <w:bookmarkStart w:name="z953" w:id="798"/>
    <w:p>
      <w:pPr>
        <w:spacing w:after="0"/>
        <w:ind w:left="0"/>
        <w:jc w:val="both"/>
      </w:pPr>
      <w:r>
        <w:rPr>
          <w:rFonts w:ascii="Times New Roman"/>
          <w:b w:val="false"/>
          <w:i w:val="false"/>
          <w:color w:val="000000"/>
          <w:sz w:val="28"/>
        </w:rPr>
        <w:t>
      1) брокеры и (или) дилеры, управляющие инвестиционным портфелем, центральный депозитарий, клиринговая организация – не позднее 7 (седьмого) рабочего дня месяца, следующего за отчетным месяцем;</w:t>
      </w:r>
    </w:p>
    <w:bookmarkEnd w:id="798"/>
    <w:bookmarkStart w:name="z954" w:id="799"/>
    <w:p>
      <w:pPr>
        <w:spacing w:after="0"/>
        <w:ind w:left="0"/>
        <w:jc w:val="both"/>
      </w:pPr>
      <w:r>
        <w:rPr>
          <w:rFonts w:ascii="Times New Roman"/>
          <w:b w:val="false"/>
          <w:i w:val="false"/>
          <w:color w:val="000000"/>
          <w:sz w:val="28"/>
        </w:rPr>
        <w:t>
      2) организатор торгов– не позднее 20 (двадцатого) числа месяца, следующего за отчетным месяцем.</w:t>
      </w:r>
    </w:p>
    <w:bookmarkEnd w:id="799"/>
    <w:bookmarkStart w:name="z955" w:id="800"/>
    <w:p>
      <w:pPr>
        <w:spacing w:after="0"/>
        <w:ind w:left="0"/>
        <w:jc w:val="both"/>
      </w:pPr>
      <w:r>
        <w:rPr>
          <w:rFonts w:ascii="Times New Roman"/>
          <w:b w:val="false"/>
          <w:i w:val="false"/>
          <w:color w:val="000000"/>
          <w:sz w:val="28"/>
        </w:rPr>
        <w:t>
      БИН: _______________________</w:t>
      </w:r>
    </w:p>
    <w:bookmarkEnd w:id="800"/>
    <w:bookmarkStart w:name="z956" w:id="801"/>
    <w:p>
      <w:pPr>
        <w:spacing w:after="0"/>
        <w:ind w:left="0"/>
        <w:jc w:val="both"/>
      </w:pPr>
      <w:r>
        <w:rPr>
          <w:rFonts w:ascii="Times New Roman"/>
          <w:b w:val="false"/>
          <w:i w:val="false"/>
          <w:color w:val="000000"/>
          <w:sz w:val="28"/>
        </w:rPr>
        <w:t>
      Метод сбора: в электронном виде.</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центрального контрагента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выплаченные расходы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центрального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958" w:id="802"/>
          <w:p>
            <w:pPr>
              <w:spacing w:after="20"/>
              <w:ind w:left="20"/>
              <w:jc w:val="both"/>
            </w:pPr>
            <w:r>
              <w:rPr>
                <w:rFonts w:ascii="Times New Roman"/>
                <w:b w:val="false"/>
                <w:i w:val="false"/>
                <w:color w:val="000000"/>
                <w:sz w:val="20"/>
              </w:rPr>
              <w:t>
Руководитель или лицо, исполняющее его</w:t>
            </w:r>
          </w:p>
          <w:bookmarkEnd w:id="802"/>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959" w:id="803"/>
          <w:p>
            <w:pPr>
              <w:spacing w:after="20"/>
              <w:ind w:left="20"/>
              <w:jc w:val="both"/>
            </w:pPr>
            <w:r>
              <w:rPr>
                <w:rFonts w:ascii="Times New Roman"/>
                <w:b w:val="false"/>
                <w:i w:val="false"/>
                <w:color w:val="000000"/>
                <w:sz w:val="20"/>
              </w:rPr>
              <w:t>
фамилия, имя, отчество (при его наличии)</w:t>
            </w:r>
          </w:p>
          <w:bookmarkEnd w:id="803"/>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60" w:id="80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основе, "Бухгалтерский баланс"</w:t>
            </w:r>
          </w:p>
        </w:tc>
      </w:tr>
    </w:tbl>
    <w:bookmarkStart w:name="z962" w:id="8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F1-PPSM, периодичность: ежемесячная)</w:t>
      </w:r>
    </w:p>
    <w:bookmarkEnd w:id="805"/>
    <w:bookmarkStart w:name="z963" w:id="8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806"/>
    <w:bookmarkStart w:name="z964" w:id="807"/>
    <w:p>
      <w:pPr>
        <w:spacing w:after="0"/>
        <w:ind w:left="0"/>
        <w:jc w:val="both"/>
      </w:pPr>
      <w:r>
        <w:rPr>
          <w:rFonts w:ascii="Times New Roman"/>
          <w:b w:val="false"/>
          <w:i w:val="false"/>
          <w:color w:val="000000"/>
          <w:sz w:val="28"/>
        </w:rPr>
        <w:t>
      2. Форма заполняется ежемесячно брокером и (или) дилером, управляющим инвестиционным портфелем, центральным депозитарием, организатором торгов, клиринговой организацией по состоянию на конец отчетного периода.</w:t>
      </w:r>
    </w:p>
    <w:bookmarkEnd w:id="807"/>
    <w:bookmarkStart w:name="z965" w:id="80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808"/>
    <w:bookmarkStart w:name="z966" w:id="80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09"/>
    <w:bookmarkStart w:name="z967" w:id="810"/>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810"/>
    <w:bookmarkStart w:name="z968" w:id="811"/>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811"/>
    <w:bookmarkStart w:name="z969" w:id="812"/>
    <w:p>
      <w:pPr>
        <w:spacing w:after="0"/>
        <w:ind w:left="0"/>
        <w:jc w:val="both"/>
      </w:pPr>
      <w:r>
        <w:rPr>
          <w:rFonts w:ascii="Times New Roman"/>
          <w:b w:val="false"/>
          <w:i w:val="false"/>
          <w:color w:val="000000"/>
          <w:sz w:val="28"/>
        </w:rPr>
        <w:t>
      7. В строках с 1 по 54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812"/>
    <w:bookmarkStart w:name="z970" w:id="813"/>
    <w:p>
      <w:pPr>
        <w:spacing w:after="0"/>
        <w:ind w:left="0"/>
        <w:jc w:val="both"/>
      </w:pPr>
      <w:r>
        <w:rPr>
          <w:rFonts w:ascii="Times New Roman"/>
          <w:b w:val="false"/>
          <w:i w:val="false"/>
          <w:color w:val="000000"/>
          <w:sz w:val="28"/>
        </w:rPr>
        <w:t>
      8. Строки 20.7 и 20.8 заполняются только управляющими инвестиционным портфелем.</w:t>
      </w:r>
    </w:p>
    <w:bookmarkEnd w:id="813"/>
    <w:bookmarkStart w:name="z971" w:id="814"/>
    <w:p>
      <w:pPr>
        <w:spacing w:after="0"/>
        <w:ind w:left="0"/>
        <w:jc w:val="both"/>
      </w:pPr>
      <w:r>
        <w:rPr>
          <w:rFonts w:ascii="Times New Roman"/>
          <w:b w:val="false"/>
          <w:i w:val="false"/>
          <w:color w:val="000000"/>
          <w:sz w:val="28"/>
        </w:rPr>
        <w:t>
      9. Вид финансовой отчетности: отдельная.</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973" w:id="81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15"/>
    <w:bookmarkStart w:name="z974" w:id="8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16"/>
    <w:bookmarkStart w:name="z975" w:id="817"/>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817"/>
    <w:bookmarkStart w:name="z976" w:id="8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F2-PPSM.</w:t>
      </w:r>
    </w:p>
    <w:bookmarkEnd w:id="818"/>
    <w:bookmarkStart w:name="z977" w:id="819"/>
    <w:p>
      <w:pPr>
        <w:spacing w:after="0"/>
        <w:ind w:left="0"/>
        <w:jc w:val="both"/>
      </w:pPr>
      <w:r>
        <w:rPr>
          <w:rFonts w:ascii="Times New Roman"/>
          <w:b w:val="false"/>
          <w:i w:val="false"/>
          <w:color w:val="000000"/>
          <w:sz w:val="28"/>
        </w:rPr>
        <w:t>
      Периодичность: ежемесячная.</w:t>
      </w:r>
    </w:p>
    <w:bookmarkEnd w:id="819"/>
    <w:bookmarkStart w:name="z978" w:id="820"/>
    <w:p>
      <w:pPr>
        <w:spacing w:after="0"/>
        <w:ind w:left="0"/>
        <w:jc w:val="both"/>
      </w:pPr>
      <w:r>
        <w:rPr>
          <w:rFonts w:ascii="Times New Roman"/>
          <w:b w:val="false"/>
          <w:i w:val="false"/>
          <w:color w:val="000000"/>
          <w:sz w:val="28"/>
        </w:rPr>
        <w:t>
      Отчетный период: по состоянию на "___" ____________ 20___года.</w:t>
      </w:r>
    </w:p>
    <w:bookmarkEnd w:id="820"/>
    <w:bookmarkStart w:name="z979" w:id="8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управляющие инвестиционным портфелем, центральный депозитарий, организатор торгов, клиринговая организация.</w:t>
      </w:r>
    </w:p>
    <w:bookmarkEnd w:id="821"/>
    <w:bookmarkStart w:name="z980" w:id="8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822"/>
    <w:bookmarkStart w:name="z981" w:id="823"/>
    <w:p>
      <w:pPr>
        <w:spacing w:after="0"/>
        <w:ind w:left="0"/>
        <w:jc w:val="both"/>
      </w:pPr>
      <w:r>
        <w:rPr>
          <w:rFonts w:ascii="Times New Roman"/>
          <w:b w:val="false"/>
          <w:i w:val="false"/>
          <w:color w:val="000000"/>
          <w:sz w:val="28"/>
        </w:rPr>
        <w:t>
      1) брокеры и (или) дилеры, управляющие инвестиционным портфелем, центральный депозитарий, клиринговая организация – не позднее 7 (седьмого) рабочего дня месяца, следующего за отчетным месяцем;</w:t>
      </w:r>
    </w:p>
    <w:bookmarkEnd w:id="823"/>
    <w:bookmarkStart w:name="z982" w:id="824"/>
    <w:p>
      <w:pPr>
        <w:spacing w:after="0"/>
        <w:ind w:left="0"/>
        <w:jc w:val="both"/>
      </w:pPr>
      <w:r>
        <w:rPr>
          <w:rFonts w:ascii="Times New Roman"/>
          <w:b w:val="false"/>
          <w:i w:val="false"/>
          <w:color w:val="000000"/>
          <w:sz w:val="28"/>
        </w:rPr>
        <w:t>
      2) организатор торгов – не позднее 20 (двадцатого) числа месяца, следующего за отчетным месяцем.</w:t>
      </w:r>
    </w:p>
    <w:bookmarkEnd w:id="824"/>
    <w:bookmarkStart w:name="z983" w:id="825"/>
    <w:p>
      <w:pPr>
        <w:spacing w:after="0"/>
        <w:ind w:left="0"/>
        <w:jc w:val="both"/>
      </w:pPr>
      <w:r>
        <w:rPr>
          <w:rFonts w:ascii="Times New Roman"/>
          <w:b w:val="false"/>
          <w:i w:val="false"/>
          <w:color w:val="000000"/>
          <w:sz w:val="28"/>
        </w:rPr>
        <w:t>
      БИН: _______________________</w:t>
      </w:r>
    </w:p>
    <w:bookmarkEnd w:id="825"/>
    <w:bookmarkStart w:name="z984" w:id="826"/>
    <w:p>
      <w:pPr>
        <w:spacing w:after="0"/>
        <w:ind w:left="0"/>
        <w:jc w:val="both"/>
      </w:pPr>
      <w:r>
        <w:rPr>
          <w:rFonts w:ascii="Times New Roman"/>
          <w:b w:val="false"/>
          <w:i w:val="false"/>
          <w:color w:val="000000"/>
          <w:sz w:val="28"/>
        </w:rPr>
        <w:t>
      Метод сбора: в электронном виде.</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986" w:id="827"/>
          <w:p>
            <w:pPr>
              <w:spacing w:after="20"/>
              <w:ind w:left="20"/>
              <w:jc w:val="both"/>
            </w:pPr>
            <w:r>
              <w:rPr>
                <w:rFonts w:ascii="Times New Roman"/>
                <w:b w:val="false"/>
                <w:i w:val="false"/>
                <w:color w:val="000000"/>
                <w:sz w:val="20"/>
              </w:rPr>
              <w:t>
Руководитель или лицо, исполняющее его</w:t>
            </w:r>
          </w:p>
          <w:bookmarkEnd w:id="82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987" w:id="828"/>
          <w:p>
            <w:pPr>
              <w:spacing w:after="20"/>
              <w:ind w:left="20"/>
              <w:jc w:val="both"/>
            </w:pPr>
            <w:r>
              <w:rPr>
                <w:rFonts w:ascii="Times New Roman"/>
                <w:b w:val="false"/>
                <w:i w:val="false"/>
                <w:color w:val="000000"/>
                <w:sz w:val="20"/>
              </w:rPr>
              <w:t>
фамилия, имя, отчество (при его наличии)</w:t>
            </w:r>
          </w:p>
          <w:bookmarkEnd w:id="82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88" w:id="8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990" w:id="8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F2-PPSM, периодичность: ежемесячная)</w:t>
      </w:r>
    </w:p>
    <w:bookmarkEnd w:id="830"/>
    <w:bookmarkStart w:name="z991" w:id="8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831"/>
    <w:bookmarkStart w:name="z992" w:id="832"/>
    <w:p>
      <w:pPr>
        <w:spacing w:after="0"/>
        <w:ind w:left="0"/>
        <w:jc w:val="both"/>
      </w:pPr>
      <w:r>
        <w:rPr>
          <w:rFonts w:ascii="Times New Roman"/>
          <w:b w:val="false"/>
          <w:i w:val="false"/>
          <w:color w:val="000000"/>
          <w:sz w:val="28"/>
        </w:rPr>
        <w:t>
      2. Форма заполняется ежемесячно брокером и (или) дилером, управляющей инвестиционным портфелем, центральным депозитарием, организатором торгов, клиринговой организацией по состоянию на конец отчетного периода.</w:t>
      </w:r>
    </w:p>
    <w:bookmarkEnd w:id="832"/>
    <w:bookmarkStart w:name="z993" w:id="83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833"/>
    <w:bookmarkStart w:name="z994" w:id="83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34"/>
    <w:bookmarkStart w:name="z995" w:id="835"/>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835"/>
    <w:bookmarkStart w:name="z996" w:id="836"/>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836"/>
    <w:bookmarkStart w:name="z997" w:id="837"/>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837"/>
    <w:bookmarkStart w:name="z998" w:id="838"/>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838"/>
    <w:bookmarkStart w:name="z999" w:id="839"/>
    <w:p>
      <w:pPr>
        <w:spacing w:after="0"/>
        <w:ind w:left="0"/>
        <w:jc w:val="both"/>
      </w:pPr>
      <w:r>
        <w:rPr>
          <w:rFonts w:ascii="Times New Roman"/>
          <w:b w:val="false"/>
          <w:i w:val="false"/>
          <w:color w:val="000000"/>
          <w:sz w:val="28"/>
        </w:rPr>
        <w:t>
      9. В строках с 1 по 33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839"/>
    <w:bookmarkStart w:name="z1000" w:id="840"/>
    <w:p>
      <w:pPr>
        <w:spacing w:after="0"/>
        <w:ind w:left="0"/>
        <w:jc w:val="both"/>
      </w:pPr>
      <w:r>
        <w:rPr>
          <w:rFonts w:ascii="Times New Roman"/>
          <w:b w:val="false"/>
          <w:i w:val="false"/>
          <w:color w:val="000000"/>
          <w:sz w:val="28"/>
        </w:rPr>
        <w:t>
      10. Строки 2.8 и 2.9 заполняются только управляющими инвестиционным портфелем.</w:t>
      </w:r>
    </w:p>
    <w:bookmarkEnd w:id="840"/>
    <w:bookmarkStart w:name="z1001" w:id="841"/>
    <w:p>
      <w:pPr>
        <w:spacing w:after="0"/>
        <w:ind w:left="0"/>
        <w:jc w:val="both"/>
      </w:pPr>
      <w:r>
        <w:rPr>
          <w:rFonts w:ascii="Times New Roman"/>
          <w:b w:val="false"/>
          <w:i w:val="false"/>
          <w:color w:val="000000"/>
          <w:sz w:val="28"/>
        </w:rPr>
        <w:t>
      11. Вид финансовой отчетности: отдельная.</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003" w:id="8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2"/>
    <w:bookmarkStart w:name="z1004" w:id="8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43"/>
    <w:bookmarkStart w:name="z1005" w:id="844"/>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w:t>
      </w:r>
    </w:p>
    <w:bookmarkEnd w:id="844"/>
    <w:bookmarkStart w:name="z1006" w:id="8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F1PA-IPM.</w:t>
      </w:r>
    </w:p>
    <w:bookmarkEnd w:id="845"/>
    <w:bookmarkStart w:name="z1007" w:id="846"/>
    <w:p>
      <w:pPr>
        <w:spacing w:after="0"/>
        <w:ind w:left="0"/>
        <w:jc w:val="both"/>
      </w:pPr>
      <w:r>
        <w:rPr>
          <w:rFonts w:ascii="Times New Roman"/>
          <w:b w:val="false"/>
          <w:i w:val="false"/>
          <w:color w:val="000000"/>
          <w:sz w:val="28"/>
        </w:rPr>
        <w:t>
      Периодичность: ежемесячная.</w:t>
      </w:r>
    </w:p>
    <w:bookmarkEnd w:id="846"/>
    <w:bookmarkStart w:name="z1008" w:id="847"/>
    <w:p>
      <w:pPr>
        <w:spacing w:after="0"/>
        <w:ind w:left="0"/>
        <w:jc w:val="both"/>
      </w:pPr>
      <w:r>
        <w:rPr>
          <w:rFonts w:ascii="Times New Roman"/>
          <w:b w:val="false"/>
          <w:i w:val="false"/>
          <w:color w:val="000000"/>
          <w:sz w:val="28"/>
        </w:rPr>
        <w:t>
      Отчетный период: по состоянию на "___" ___________ 20___года.</w:t>
      </w:r>
    </w:p>
    <w:bookmarkEnd w:id="847"/>
    <w:bookmarkStart w:name="z1009" w:id="8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848"/>
    <w:bookmarkStart w:name="z1010" w:id="8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(седьмого) рабочего дня месяца, следующего за отчетным месяцем.</w:t>
      </w:r>
    </w:p>
    <w:bookmarkEnd w:id="849"/>
    <w:bookmarkStart w:name="z1011" w:id="850"/>
    <w:p>
      <w:pPr>
        <w:spacing w:after="0"/>
        <w:ind w:left="0"/>
        <w:jc w:val="both"/>
      </w:pPr>
      <w:r>
        <w:rPr>
          <w:rFonts w:ascii="Times New Roman"/>
          <w:b w:val="false"/>
          <w:i w:val="false"/>
          <w:color w:val="000000"/>
          <w:sz w:val="28"/>
        </w:rPr>
        <w:t>
      БИН: _______________________</w:t>
      </w:r>
    </w:p>
    <w:bookmarkEnd w:id="850"/>
    <w:bookmarkStart w:name="z1012" w:id="851"/>
    <w:p>
      <w:pPr>
        <w:spacing w:after="0"/>
        <w:ind w:left="0"/>
        <w:jc w:val="both"/>
      </w:pPr>
      <w:r>
        <w:rPr>
          <w:rFonts w:ascii="Times New Roman"/>
          <w:b w:val="false"/>
          <w:i w:val="false"/>
          <w:color w:val="000000"/>
          <w:sz w:val="28"/>
        </w:rPr>
        <w:t>
      Метод сбора: в электронном виде.</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014" w:id="852"/>
          <w:p>
            <w:pPr>
              <w:spacing w:after="20"/>
              <w:ind w:left="20"/>
              <w:jc w:val="both"/>
            </w:pPr>
            <w:r>
              <w:rPr>
                <w:rFonts w:ascii="Times New Roman"/>
                <w:b w:val="false"/>
                <w:i w:val="false"/>
                <w:color w:val="000000"/>
                <w:sz w:val="20"/>
              </w:rPr>
              <w:t>
Руководитель или лицо, исполняющее его</w:t>
            </w:r>
          </w:p>
          <w:bookmarkEnd w:id="852"/>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015" w:id="853"/>
          <w:p>
            <w:pPr>
              <w:spacing w:after="20"/>
              <w:ind w:left="20"/>
              <w:jc w:val="both"/>
            </w:pPr>
            <w:r>
              <w:rPr>
                <w:rFonts w:ascii="Times New Roman"/>
                <w:b w:val="false"/>
                <w:i w:val="false"/>
                <w:color w:val="000000"/>
                <w:sz w:val="20"/>
              </w:rPr>
              <w:t>
фамилия, имя, отчество (при его наличии)</w:t>
            </w:r>
          </w:p>
          <w:bookmarkEnd w:id="853"/>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16" w:id="8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чистых пенсионных активах"</w:t>
            </w:r>
          </w:p>
        </w:tc>
      </w:tr>
    </w:tbl>
    <w:bookmarkStart w:name="z1018" w:id="8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чистых пенсионных активах" (индекс – F1PA-IPM, периодичность: ежемесячная)</w:t>
      </w:r>
    </w:p>
    <w:bookmarkEnd w:id="855"/>
    <w:bookmarkStart w:name="z1019" w:id="8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(далее – форма).</w:t>
      </w:r>
    </w:p>
    <w:bookmarkEnd w:id="856"/>
    <w:bookmarkStart w:name="z1020" w:id="857"/>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осуществляющим доверительное управление пенсионными активами, по состоянию на конец отчетного периода.</w:t>
      </w:r>
    </w:p>
    <w:bookmarkEnd w:id="857"/>
    <w:bookmarkStart w:name="z1021" w:id="85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858"/>
    <w:bookmarkStart w:name="z1022" w:id="85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59"/>
    <w:bookmarkStart w:name="z1023" w:id="860"/>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860"/>
    <w:bookmarkStart w:name="z1024" w:id="861"/>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861"/>
    <w:bookmarkStart w:name="z1025" w:id="862"/>
    <w:p>
      <w:pPr>
        <w:spacing w:after="0"/>
        <w:ind w:left="0"/>
        <w:jc w:val="both"/>
      </w:pPr>
      <w:r>
        <w:rPr>
          <w:rFonts w:ascii="Times New Roman"/>
          <w:b w:val="false"/>
          <w:i w:val="false"/>
          <w:color w:val="000000"/>
          <w:sz w:val="28"/>
        </w:rPr>
        <w:t xml:space="preserve">
      7. В строках с 1 по 17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862"/>
    <w:bookmarkStart w:name="z1026" w:id="863"/>
    <w:p>
      <w:pPr>
        <w:spacing w:after="0"/>
        <w:ind w:left="0"/>
        <w:jc w:val="both"/>
      </w:pPr>
      <w:r>
        <w:rPr>
          <w:rFonts w:ascii="Times New Roman"/>
          <w:b w:val="false"/>
          <w:i w:val="false"/>
          <w:color w:val="000000"/>
          <w:sz w:val="28"/>
        </w:rPr>
        <w:t>
      8. Вид финансовой отчетности: отдельная.</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028" w:id="8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4"/>
    <w:bookmarkStart w:name="z1029" w:id="8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65"/>
    <w:bookmarkStart w:name="z1030" w:id="866"/>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w:t>
      </w:r>
    </w:p>
    <w:bookmarkEnd w:id="866"/>
    <w:bookmarkStart w:name="z1031" w:id="8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F2PA-IPM.</w:t>
      </w:r>
    </w:p>
    <w:bookmarkEnd w:id="867"/>
    <w:bookmarkStart w:name="z1032" w:id="868"/>
    <w:p>
      <w:pPr>
        <w:spacing w:after="0"/>
        <w:ind w:left="0"/>
        <w:jc w:val="both"/>
      </w:pPr>
      <w:r>
        <w:rPr>
          <w:rFonts w:ascii="Times New Roman"/>
          <w:b w:val="false"/>
          <w:i w:val="false"/>
          <w:color w:val="000000"/>
          <w:sz w:val="28"/>
        </w:rPr>
        <w:t>
      Периодичность: ежемесячная.</w:t>
      </w:r>
    </w:p>
    <w:bookmarkEnd w:id="868"/>
    <w:bookmarkStart w:name="z1033" w:id="869"/>
    <w:p>
      <w:pPr>
        <w:spacing w:after="0"/>
        <w:ind w:left="0"/>
        <w:jc w:val="both"/>
      </w:pPr>
      <w:r>
        <w:rPr>
          <w:rFonts w:ascii="Times New Roman"/>
          <w:b w:val="false"/>
          <w:i w:val="false"/>
          <w:color w:val="000000"/>
          <w:sz w:val="28"/>
        </w:rPr>
        <w:t>
      Отчетный период: по состоянию на "___" ___________ 20___года.</w:t>
      </w:r>
    </w:p>
    <w:bookmarkEnd w:id="869"/>
    <w:bookmarkStart w:name="z1034" w:id="8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870"/>
    <w:bookmarkStart w:name="z1035" w:id="8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7 (седьмого) рабочего дня месяца, следующего за отчетным.</w:t>
      </w:r>
    </w:p>
    <w:bookmarkEnd w:id="871"/>
    <w:bookmarkStart w:name="z1036" w:id="872"/>
    <w:p>
      <w:pPr>
        <w:spacing w:after="0"/>
        <w:ind w:left="0"/>
        <w:jc w:val="both"/>
      </w:pPr>
      <w:r>
        <w:rPr>
          <w:rFonts w:ascii="Times New Roman"/>
          <w:b w:val="false"/>
          <w:i w:val="false"/>
          <w:color w:val="000000"/>
          <w:sz w:val="28"/>
        </w:rPr>
        <w:t>
      БИН: _______________________</w:t>
      </w:r>
    </w:p>
    <w:bookmarkEnd w:id="872"/>
    <w:bookmarkStart w:name="z1037" w:id="873"/>
    <w:p>
      <w:pPr>
        <w:spacing w:after="0"/>
        <w:ind w:left="0"/>
        <w:jc w:val="both"/>
      </w:pPr>
      <w:r>
        <w:rPr>
          <w:rFonts w:ascii="Times New Roman"/>
          <w:b w:val="false"/>
          <w:i w:val="false"/>
          <w:color w:val="000000"/>
          <w:sz w:val="28"/>
        </w:rPr>
        <w:t>
      Метод сбора: в электронном виде.</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Излишне (ошибочно) уплаченные суммы (до выяснения)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039" w:id="874"/>
          <w:p>
            <w:pPr>
              <w:spacing w:after="20"/>
              <w:ind w:left="20"/>
              <w:jc w:val="both"/>
            </w:pPr>
            <w:r>
              <w:rPr>
                <w:rFonts w:ascii="Times New Roman"/>
                <w:b w:val="false"/>
                <w:i w:val="false"/>
                <w:color w:val="000000"/>
                <w:sz w:val="20"/>
              </w:rPr>
              <w:t>
Руководитель или лицо, исполняющее его</w:t>
            </w:r>
          </w:p>
          <w:bookmarkEnd w:id="874"/>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040" w:id="875"/>
          <w:p>
            <w:pPr>
              <w:spacing w:after="20"/>
              <w:ind w:left="20"/>
              <w:jc w:val="both"/>
            </w:pPr>
            <w:r>
              <w:rPr>
                <w:rFonts w:ascii="Times New Roman"/>
                <w:b w:val="false"/>
                <w:i w:val="false"/>
                <w:color w:val="000000"/>
                <w:sz w:val="20"/>
              </w:rPr>
              <w:t>
фамилия, имя, отчество (при его наличии)</w:t>
            </w:r>
          </w:p>
          <w:bookmarkEnd w:id="875"/>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41" w:id="8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p>
        </w:tc>
      </w:tr>
    </w:tbl>
    <w:bookmarkStart w:name="z1043" w:id="8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изменениях в чистых пенсионных активах" (индекс – F2PA-IPM, периодичность: ежемесячная)</w:t>
      </w:r>
    </w:p>
    <w:bookmarkEnd w:id="877"/>
    <w:bookmarkStart w:name="z1044" w:id="8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(далее – форма).</w:t>
      </w:r>
    </w:p>
    <w:bookmarkEnd w:id="878"/>
    <w:bookmarkStart w:name="z1045" w:id="879"/>
    <w:p>
      <w:pPr>
        <w:spacing w:after="0"/>
        <w:ind w:left="0"/>
        <w:jc w:val="both"/>
      </w:pPr>
      <w:r>
        <w:rPr>
          <w:rFonts w:ascii="Times New Roman"/>
          <w:b w:val="false"/>
          <w:i w:val="false"/>
          <w:color w:val="000000"/>
          <w:sz w:val="28"/>
        </w:rPr>
        <w:t>
      2. Форма заполняется ежемесячно управляющими инвестиционным портфелем, осуществляющими доверительное управление пенсионными активами, по состоянию на конец отчетного периода.</w:t>
      </w:r>
    </w:p>
    <w:bookmarkEnd w:id="879"/>
    <w:bookmarkStart w:name="z1046" w:id="88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880"/>
    <w:bookmarkStart w:name="z1047" w:id="88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81"/>
    <w:bookmarkStart w:name="z1048" w:id="882"/>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882"/>
    <w:bookmarkStart w:name="z1049" w:id="883"/>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883"/>
    <w:bookmarkStart w:name="z1050" w:id="884"/>
    <w:p>
      <w:pPr>
        <w:spacing w:after="0"/>
        <w:ind w:left="0"/>
        <w:jc w:val="both"/>
      </w:pPr>
      <w:r>
        <w:rPr>
          <w:rFonts w:ascii="Times New Roman"/>
          <w:b w:val="false"/>
          <w:i w:val="false"/>
          <w:color w:val="000000"/>
          <w:sz w:val="28"/>
        </w:rPr>
        <w:t xml:space="preserve">
      7. В строках с 1 по 21 указываются данные на основании сведений регистров бухгалтерского учета, сформированных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884"/>
    <w:bookmarkStart w:name="z1051" w:id="885"/>
    <w:p>
      <w:pPr>
        <w:spacing w:after="0"/>
        <w:ind w:left="0"/>
        <w:jc w:val="both"/>
      </w:pPr>
      <w:r>
        <w:rPr>
          <w:rFonts w:ascii="Times New Roman"/>
          <w:b w:val="false"/>
          <w:i w:val="false"/>
          <w:color w:val="000000"/>
          <w:sz w:val="28"/>
        </w:rPr>
        <w:t>
      8.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885"/>
    <w:bookmarkStart w:name="z1052" w:id="886"/>
    <w:p>
      <w:pPr>
        <w:spacing w:after="0"/>
        <w:ind w:left="0"/>
        <w:jc w:val="both"/>
      </w:pPr>
      <w:r>
        <w:rPr>
          <w:rFonts w:ascii="Times New Roman"/>
          <w:b w:val="false"/>
          <w:i w:val="false"/>
          <w:color w:val="000000"/>
          <w:sz w:val="28"/>
        </w:rPr>
        <w:t>
      9. Вид финансовой отчетности: отдельная.</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организаций-нерезидентовРеспублики Казахстан, филиалами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страховых брокеров-нерезидентов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1058" w:id="8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7"/>
    <w:bookmarkStart w:name="z1059" w:id="8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88"/>
    <w:bookmarkStart w:name="z1060" w:id="889"/>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889"/>
    <w:bookmarkStart w:name="z1061" w:id="8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F2-NPOST.</w:t>
      </w:r>
    </w:p>
    <w:bookmarkEnd w:id="890"/>
    <w:bookmarkStart w:name="z1062" w:id="891"/>
    <w:p>
      <w:pPr>
        <w:spacing w:after="0"/>
        <w:ind w:left="0"/>
        <w:jc w:val="both"/>
      </w:pPr>
      <w:r>
        <w:rPr>
          <w:rFonts w:ascii="Times New Roman"/>
          <w:b w:val="false"/>
          <w:i w:val="false"/>
          <w:color w:val="000000"/>
          <w:sz w:val="28"/>
        </w:rPr>
        <w:t>
      Периодичность: ежемесячная.</w:t>
      </w:r>
    </w:p>
    <w:bookmarkEnd w:id="891"/>
    <w:bookmarkStart w:name="z1063" w:id="892"/>
    <w:p>
      <w:pPr>
        <w:spacing w:after="0"/>
        <w:ind w:left="0"/>
        <w:jc w:val="both"/>
      </w:pPr>
      <w:r>
        <w:rPr>
          <w:rFonts w:ascii="Times New Roman"/>
          <w:b w:val="false"/>
          <w:i w:val="false"/>
          <w:color w:val="000000"/>
          <w:sz w:val="28"/>
        </w:rPr>
        <w:t>
      Отчетный период: по состоянию на "___" ____________ 20___года.</w:t>
      </w:r>
    </w:p>
    <w:bookmarkEnd w:id="892"/>
    <w:bookmarkStart w:name="z1064" w:id="8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893"/>
    <w:bookmarkStart w:name="z1065" w:id="8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месяцем.</w:t>
      </w:r>
    </w:p>
    <w:bookmarkEnd w:id="894"/>
    <w:bookmarkStart w:name="z1066" w:id="895"/>
    <w:p>
      <w:pPr>
        <w:spacing w:after="0"/>
        <w:ind w:left="0"/>
        <w:jc w:val="both"/>
      </w:pPr>
      <w:r>
        <w:rPr>
          <w:rFonts w:ascii="Times New Roman"/>
          <w:b w:val="false"/>
          <w:i w:val="false"/>
          <w:color w:val="000000"/>
          <w:sz w:val="28"/>
        </w:rPr>
        <w:t>
      БИН: _______________________</w:t>
      </w:r>
    </w:p>
    <w:bookmarkEnd w:id="895"/>
    <w:bookmarkStart w:name="z1067" w:id="896"/>
    <w:p>
      <w:pPr>
        <w:spacing w:after="0"/>
        <w:ind w:left="0"/>
        <w:jc w:val="both"/>
      </w:pPr>
      <w:r>
        <w:rPr>
          <w:rFonts w:ascii="Times New Roman"/>
          <w:b w:val="false"/>
          <w:i w:val="false"/>
          <w:color w:val="000000"/>
          <w:sz w:val="28"/>
        </w:rPr>
        <w:t>
      Метод сбора: в электронном виде.</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069" w:id="897"/>
          <w:p>
            <w:pPr>
              <w:spacing w:after="20"/>
              <w:ind w:left="20"/>
              <w:jc w:val="both"/>
            </w:pPr>
            <w:r>
              <w:rPr>
                <w:rFonts w:ascii="Times New Roman"/>
                <w:b w:val="false"/>
                <w:i w:val="false"/>
                <w:color w:val="000000"/>
                <w:sz w:val="20"/>
              </w:rPr>
              <w:t>
Руководитель или лицо, исполняющее его</w:t>
            </w:r>
          </w:p>
          <w:bookmarkEnd w:id="89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070" w:id="898"/>
          <w:p>
            <w:pPr>
              <w:spacing w:after="20"/>
              <w:ind w:left="20"/>
              <w:jc w:val="both"/>
            </w:pPr>
            <w:r>
              <w:rPr>
                <w:rFonts w:ascii="Times New Roman"/>
                <w:b w:val="false"/>
                <w:i w:val="false"/>
                <w:color w:val="000000"/>
                <w:sz w:val="20"/>
              </w:rPr>
              <w:t>
фамилия, имя, отчество (при его наличии)</w:t>
            </w:r>
          </w:p>
          <w:bookmarkEnd w:id="89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71" w:id="8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о прибылях и убытках"</w:t>
            </w:r>
          </w:p>
        </w:tc>
      </w:tr>
    </w:tbl>
    <w:bookmarkStart w:name="z1074" w:id="9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F2-NPOST, периодичность: ежемесячная)</w:t>
      </w:r>
    </w:p>
    <w:bookmarkEnd w:id="900"/>
    <w:bookmarkStart w:name="z1075" w:id="9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01"/>
    <w:bookmarkStart w:name="z1076" w:id="902"/>
    <w:p>
      <w:pPr>
        <w:spacing w:after="0"/>
        <w:ind w:left="0"/>
        <w:jc w:val="both"/>
      </w:pPr>
      <w:r>
        <w:rPr>
          <w:rFonts w:ascii="Times New Roman"/>
          <w:b w:val="false"/>
          <w:i w:val="false"/>
          <w:color w:val="000000"/>
          <w:sz w:val="28"/>
        </w:rPr>
        <w:t>
      2. Форма заполняется ежемесячно Национальным оператором почты по состоянию на конец отчетного периода.</w:t>
      </w:r>
    </w:p>
    <w:bookmarkEnd w:id="902"/>
    <w:bookmarkStart w:name="z1077" w:id="90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903"/>
    <w:bookmarkStart w:name="z1078" w:id="90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04"/>
    <w:bookmarkStart w:name="z1079" w:id="905"/>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05"/>
    <w:bookmarkStart w:name="z1080" w:id="906"/>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06"/>
    <w:bookmarkStart w:name="z1081" w:id="907"/>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07"/>
    <w:bookmarkStart w:name="z1082" w:id="908"/>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08"/>
    <w:bookmarkStart w:name="z1083" w:id="909"/>
    <w:p>
      <w:pPr>
        <w:spacing w:after="0"/>
        <w:ind w:left="0"/>
        <w:jc w:val="both"/>
      </w:pPr>
      <w:r>
        <w:rPr>
          <w:rFonts w:ascii="Times New Roman"/>
          <w:b w:val="false"/>
          <w:i w:val="false"/>
          <w:color w:val="000000"/>
          <w:sz w:val="28"/>
        </w:rPr>
        <w:t>
      9. В строках с 1 по 26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909"/>
    <w:bookmarkStart w:name="z1084" w:id="910"/>
    <w:p>
      <w:pPr>
        <w:spacing w:after="0"/>
        <w:ind w:left="0"/>
        <w:jc w:val="both"/>
      </w:pPr>
      <w:r>
        <w:rPr>
          <w:rFonts w:ascii="Times New Roman"/>
          <w:b w:val="false"/>
          <w:i w:val="false"/>
          <w:color w:val="000000"/>
          <w:sz w:val="28"/>
        </w:rPr>
        <w:t>
      10. Вид финансовой отчетности: отдельная.</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086" w:id="9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11"/>
    <w:bookmarkStart w:name="z1087" w:id="9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12"/>
    <w:bookmarkStart w:name="z1088" w:id="913"/>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913"/>
    <w:bookmarkStart w:name="z1089" w:id="9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F1-IBGF.</w:t>
      </w:r>
    </w:p>
    <w:bookmarkEnd w:id="914"/>
    <w:bookmarkStart w:name="z1090" w:id="915"/>
    <w:p>
      <w:pPr>
        <w:spacing w:after="0"/>
        <w:ind w:left="0"/>
        <w:jc w:val="both"/>
      </w:pPr>
      <w:r>
        <w:rPr>
          <w:rFonts w:ascii="Times New Roman"/>
          <w:b w:val="false"/>
          <w:i w:val="false"/>
          <w:color w:val="000000"/>
          <w:sz w:val="28"/>
        </w:rPr>
        <w:t>
      Периодичность: ежемесячная.</w:t>
      </w:r>
    </w:p>
    <w:bookmarkEnd w:id="915"/>
    <w:bookmarkStart w:name="z1091" w:id="916"/>
    <w:p>
      <w:pPr>
        <w:spacing w:after="0"/>
        <w:ind w:left="0"/>
        <w:jc w:val="both"/>
      </w:pPr>
      <w:r>
        <w:rPr>
          <w:rFonts w:ascii="Times New Roman"/>
          <w:b w:val="false"/>
          <w:i w:val="false"/>
          <w:color w:val="000000"/>
          <w:sz w:val="28"/>
        </w:rPr>
        <w:t>
      Отчетный период: по состоянию на "___" ____________ 20___года.</w:t>
      </w:r>
    </w:p>
    <w:bookmarkEnd w:id="916"/>
    <w:bookmarkStart w:name="z1092" w:id="9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17"/>
    <w:bookmarkStart w:name="z1093" w:id="9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18"/>
    <w:bookmarkStart w:name="z1094" w:id="919"/>
    <w:p>
      <w:pPr>
        <w:spacing w:after="0"/>
        <w:ind w:left="0"/>
        <w:jc w:val="both"/>
      </w:pPr>
      <w:r>
        <w:rPr>
          <w:rFonts w:ascii="Times New Roman"/>
          <w:b w:val="false"/>
          <w:i w:val="false"/>
          <w:color w:val="000000"/>
          <w:sz w:val="28"/>
        </w:rPr>
        <w:t>
      БИН: _______________________</w:t>
      </w:r>
    </w:p>
    <w:bookmarkEnd w:id="919"/>
    <w:bookmarkStart w:name="z1095" w:id="920"/>
    <w:p>
      <w:pPr>
        <w:spacing w:after="0"/>
        <w:ind w:left="0"/>
        <w:jc w:val="both"/>
      </w:pPr>
      <w:r>
        <w:rPr>
          <w:rFonts w:ascii="Times New Roman"/>
          <w:b w:val="false"/>
          <w:i w:val="false"/>
          <w:color w:val="000000"/>
          <w:sz w:val="28"/>
        </w:rPr>
        <w:t>
      Метод сбора: в электронном виде.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 тысячах теңге)</w:t>
                  </w:r>
                </w:p>
              </w:tc>
            </w:tr>
          </w:tbl>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гарантирования страховых выплат и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096" w:id="921"/>
          <w:p>
            <w:pPr>
              <w:spacing w:after="20"/>
              <w:ind w:left="20"/>
              <w:jc w:val="both"/>
            </w:pPr>
            <w:r>
              <w:rPr>
                <w:rFonts w:ascii="Times New Roman"/>
                <w:b w:val="false"/>
                <w:i w:val="false"/>
                <w:color w:val="000000"/>
                <w:sz w:val="20"/>
              </w:rPr>
              <w:t>
Руководитель или лицо, исполняющее его</w:t>
            </w:r>
          </w:p>
          <w:bookmarkEnd w:id="921"/>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097" w:id="922"/>
          <w:p>
            <w:pPr>
              <w:spacing w:after="20"/>
              <w:ind w:left="20"/>
              <w:jc w:val="both"/>
            </w:pPr>
            <w:r>
              <w:rPr>
                <w:rFonts w:ascii="Times New Roman"/>
                <w:b w:val="false"/>
                <w:i w:val="false"/>
                <w:color w:val="000000"/>
                <w:sz w:val="20"/>
              </w:rPr>
              <w:t>
фамилия, имя, отчество (при его наличии)</w:t>
            </w:r>
          </w:p>
          <w:bookmarkEnd w:id="922"/>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98" w:id="92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"Бухгалтерский баланс"</w:t>
            </w:r>
          </w:p>
        </w:tc>
      </w:tr>
    </w:tbl>
    <w:bookmarkStart w:name="z1100" w:id="9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"Бухгалтерский баланс" (индекс – F1-IBGF, периодичность: ежемесячная)</w:t>
      </w:r>
    </w:p>
    <w:bookmarkEnd w:id="924"/>
    <w:bookmarkStart w:name="z1101" w:id="9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925"/>
    <w:bookmarkStart w:name="z1102" w:id="926"/>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26"/>
    <w:bookmarkStart w:name="z1103" w:id="92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927"/>
    <w:bookmarkStart w:name="z1104" w:id="92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28"/>
    <w:bookmarkStart w:name="z1105" w:id="929"/>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929"/>
    <w:bookmarkStart w:name="z1106" w:id="930"/>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930"/>
    <w:bookmarkStart w:name="z1107" w:id="931"/>
    <w:p>
      <w:pPr>
        <w:spacing w:after="0"/>
        <w:ind w:left="0"/>
        <w:jc w:val="both"/>
      </w:pPr>
      <w:r>
        <w:rPr>
          <w:rFonts w:ascii="Times New Roman"/>
          <w:b w:val="false"/>
          <w:i w:val="false"/>
          <w:color w:val="000000"/>
          <w:sz w:val="28"/>
        </w:rPr>
        <w:t>
      7. В строках с 1 по 74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931"/>
    <w:bookmarkStart w:name="z1108" w:id="932"/>
    <w:p>
      <w:pPr>
        <w:spacing w:after="0"/>
        <w:ind w:left="0"/>
        <w:jc w:val="both"/>
      </w:pPr>
      <w:r>
        <w:rPr>
          <w:rFonts w:ascii="Times New Roman"/>
          <w:b w:val="false"/>
          <w:i w:val="false"/>
          <w:color w:val="000000"/>
          <w:sz w:val="28"/>
        </w:rPr>
        <w:t>
      8. Вид финансовой отчетности: отдельная.</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10" w:id="9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3"/>
    <w:bookmarkStart w:name="z1111" w:id="9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34"/>
    <w:bookmarkStart w:name="z1112" w:id="935"/>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935"/>
    <w:bookmarkStart w:name="z1113" w:id="9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F2-IBGF.</w:t>
      </w:r>
    </w:p>
    <w:bookmarkEnd w:id="936"/>
    <w:bookmarkStart w:name="z1114" w:id="937"/>
    <w:p>
      <w:pPr>
        <w:spacing w:after="0"/>
        <w:ind w:left="0"/>
        <w:jc w:val="both"/>
      </w:pPr>
      <w:r>
        <w:rPr>
          <w:rFonts w:ascii="Times New Roman"/>
          <w:b w:val="false"/>
          <w:i w:val="false"/>
          <w:color w:val="000000"/>
          <w:sz w:val="28"/>
        </w:rPr>
        <w:t>
      Периодичность: ежемесячная.</w:t>
      </w:r>
    </w:p>
    <w:bookmarkEnd w:id="937"/>
    <w:bookmarkStart w:name="z1115" w:id="938"/>
    <w:p>
      <w:pPr>
        <w:spacing w:after="0"/>
        <w:ind w:left="0"/>
        <w:jc w:val="both"/>
      </w:pPr>
      <w:r>
        <w:rPr>
          <w:rFonts w:ascii="Times New Roman"/>
          <w:b w:val="false"/>
          <w:i w:val="false"/>
          <w:color w:val="000000"/>
          <w:sz w:val="28"/>
        </w:rPr>
        <w:t>
      Отчетный период: по состоянию на "___" ____________ 20___года.</w:t>
      </w:r>
    </w:p>
    <w:bookmarkEnd w:id="938"/>
    <w:bookmarkStart w:name="z1116" w:id="9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39"/>
    <w:bookmarkStart w:name="z1117" w:id="9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40"/>
    <w:bookmarkStart w:name="z1118" w:id="941"/>
    <w:p>
      <w:pPr>
        <w:spacing w:after="0"/>
        <w:ind w:left="0"/>
        <w:jc w:val="both"/>
      </w:pPr>
      <w:r>
        <w:rPr>
          <w:rFonts w:ascii="Times New Roman"/>
          <w:b w:val="false"/>
          <w:i w:val="false"/>
          <w:color w:val="000000"/>
          <w:sz w:val="28"/>
        </w:rPr>
        <w:t>
      БИН: _______________________</w:t>
      </w:r>
    </w:p>
    <w:bookmarkEnd w:id="941"/>
    <w:bookmarkStart w:name="z1119" w:id="942"/>
    <w:p>
      <w:pPr>
        <w:spacing w:after="0"/>
        <w:ind w:left="0"/>
        <w:jc w:val="both"/>
      </w:pPr>
      <w:r>
        <w:rPr>
          <w:rFonts w:ascii="Times New Roman"/>
          <w:b w:val="false"/>
          <w:i w:val="false"/>
          <w:color w:val="000000"/>
          <w:sz w:val="28"/>
        </w:rPr>
        <w:t>
      Метод сбора: в электронном виде.</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(отрицательный инвестиционный доход), направленные на формирование (уменьшение)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(отрицательный инвестиционный доход), направленные на формирование (уменьшение)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(отрицательный инвестиционный доход), направленные на формирование (уменьшение)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121" w:id="943"/>
          <w:p>
            <w:pPr>
              <w:spacing w:after="20"/>
              <w:ind w:left="20"/>
              <w:jc w:val="both"/>
            </w:pPr>
            <w:r>
              <w:rPr>
                <w:rFonts w:ascii="Times New Roman"/>
                <w:b w:val="false"/>
                <w:i w:val="false"/>
                <w:color w:val="000000"/>
                <w:sz w:val="20"/>
              </w:rPr>
              <w:t>
Руководитель или лицо, исполняющее его</w:t>
            </w:r>
          </w:p>
          <w:bookmarkEnd w:id="94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122" w:id="944"/>
          <w:p>
            <w:pPr>
              <w:spacing w:after="20"/>
              <w:ind w:left="20"/>
              <w:jc w:val="both"/>
            </w:pPr>
            <w:r>
              <w:rPr>
                <w:rFonts w:ascii="Times New Roman"/>
                <w:b w:val="false"/>
                <w:i w:val="false"/>
                <w:color w:val="000000"/>
                <w:sz w:val="20"/>
              </w:rPr>
              <w:t>
фамилия, имя, отчество (при его наличии)</w:t>
            </w:r>
          </w:p>
          <w:bookmarkEnd w:id="94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23" w:id="9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125" w:id="9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F2-IBGF, периодичность: ежемесячная)</w:t>
      </w:r>
    </w:p>
    <w:bookmarkEnd w:id="946"/>
    <w:bookmarkStart w:name="z1126" w:id="9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47"/>
    <w:bookmarkStart w:name="z1127" w:id="948"/>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48"/>
    <w:bookmarkStart w:name="z1128" w:id="94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949"/>
    <w:bookmarkStart w:name="z1129" w:id="95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50"/>
    <w:bookmarkStart w:name="z1130" w:id="951"/>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51"/>
    <w:bookmarkStart w:name="z1131" w:id="952"/>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52"/>
    <w:bookmarkStart w:name="z1132" w:id="953"/>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53"/>
    <w:bookmarkStart w:name="z1133" w:id="954"/>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54"/>
    <w:bookmarkStart w:name="z1134" w:id="955"/>
    <w:p>
      <w:pPr>
        <w:spacing w:after="0"/>
        <w:ind w:left="0"/>
        <w:jc w:val="both"/>
      </w:pPr>
      <w:r>
        <w:rPr>
          <w:rFonts w:ascii="Times New Roman"/>
          <w:b w:val="false"/>
          <w:i w:val="false"/>
          <w:color w:val="000000"/>
          <w:sz w:val="28"/>
        </w:rPr>
        <w:t>
      9. В строках с 1 по 66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955"/>
    <w:bookmarkStart w:name="z1135" w:id="956"/>
    <w:p>
      <w:pPr>
        <w:spacing w:after="0"/>
        <w:ind w:left="0"/>
        <w:jc w:val="both"/>
      </w:pPr>
      <w:r>
        <w:rPr>
          <w:rFonts w:ascii="Times New Roman"/>
          <w:b w:val="false"/>
          <w:i w:val="false"/>
          <w:color w:val="000000"/>
          <w:sz w:val="28"/>
        </w:rPr>
        <w:t>
      10. Вид финансовой отчетности: отдельная.</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37" w:id="9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57"/>
    <w:bookmarkStart w:name="z1138" w:id="9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58"/>
    <w:bookmarkStart w:name="z1139" w:id="959"/>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959"/>
    <w:bookmarkStart w:name="z1140" w:id="9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F1-BNRIO.</w:t>
      </w:r>
    </w:p>
    <w:bookmarkEnd w:id="960"/>
    <w:bookmarkStart w:name="z1141" w:id="961"/>
    <w:p>
      <w:pPr>
        <w:spacing w:after="0"/>
        <w:ind w:left="0"/>
        <w:jc w:val="both"/>
      </w:pPr>
      <w:r>
        <w:rPr>
          <w:rFonts w:ascii="Times New Roman"/>
          <w:b w:val="false"/>
          <w:i w:val="false"/>
          <w:color w:val="000000"/>
          <w:sz w:val="28"/>
        </w:rPr>
        <w:t>
      Периодичность: ежемесячная.</w:t>
      </w:r>
    </w:p>
    <w:bookmarkEnd w:id="961"/>
    <w:bookmarkStart w:name="z1142" w:id="962"/>
    <w:p>
      <w:pPr>
        <w:spacing w:after="0"/>
        <w:ind w:left="0"/>
        <w:jc w:val="both"/>
      </w:pPr>
      <w:r>
        <w:rPr>
          <w:rFonts w:ascii="Times New Roman"/>
          <w:b w:val="false"/>
          <w:i w:val="false"/>
          <w:color w:val="000000"/>
          <w:sz w:val="28"/>
        </w:rPr>
        <w:t>
      Отчетный период: по состоянию на "___" ____________ 20___года.</w:t>
      </w:r>
    </w:p>
    <w:bookmarkEnd w:id="962"/>
    <w:bookmarkStart w:name="z1143" w:id="9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963"/>
    <w:bookmarkStart w:name="z1144" w:id="9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964"/>
    <w:bookmarkStart w:name="z1145" w:id="965"/>
    <w:p>
      <w:pPr>
        <w:spacing w:after="0"/>
        <w:ind w:left="0"/>
        <w:jc w:val="both"/>
      </w:pPr>
      <w:r>
        <w:rPr>
          <w:rFonts w:ascii="Times New Roman"/>
          <w:b w:val="false"/>
          <w:i w:val="false"/>
          <w:color w:val="000000"/>
          <w:sz w:val="28"/>
        </w:rPr>
        <w:t>
      БИН: _______________________</w:t>
      </w:r>
    </w:p>
    <w:bookmarkEnd w:id="965"/>
    <w:bookmarkStart w:name="z1146" w:id="966"/>
    <w:p>
      <w:pPr>
        <w:spacing w:after="0"/>
        <w:ind w:left="0"/>
        <w:jc w:val="both"/>
      </w:pPr>
      <w:r>
        <w:rPr>
          <w:rFonts w:ascii="Times New Roman"/>
          <w:b w:val="false"/>
          <w:i w:val="false"/>
          <w:color w:val="000000"/>
          <w:sz w:val="28"/>
        </w:rPr>
        <w:t>
      Метод сбора: в электронном виде.</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оцениваемые по справедливой стоимости через прочий совокупный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148" w:id="967"/>
          <w:p>
            <w:pPr>
              <w:spacing w:after="20"/>
              <w:ind w:left="20"/>
              <w:jc w:val="both"/>
            </w:pPr>
            <w:r>
              <w:rPr>
                <w:rFonts w:ascii="Times New Roman"/>
                <w:b w:val="false"/>
                <w:i w:val="false"/>
                <w:color w:val="000000"/>
                <w:sz w:val="20"/>
              </w:rPr>
              <w:t>
Руководитель или лицо, исполняющее его</w:t>
            </w:r>
          </w:p>
          <w:bookmarkEnd w:id="96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149" w:id="968"/>
          <w:p>
            <w:pPr>
              <w:spacing w:after="20"/>
              <w:ind w:left="20"/>
              <w:jc w:val="both"/>
            </w:pPr>
            <w:r>
              <w:rPr>
                <w:rFonts w:ascii="Times New Roman"/>
                <w:b w:val="false"/>
                <w:i w:val="false"/>
                <w:color w:val="000000"/>
                <w:sz w:val="20"/>
              </w:rPr>
              <w:t>
фамилия, имя, отчество (при его наличии)</w:t>
            </w:r>
          </w:p>
          <w:bookmarkEnd w:id="96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50" w:id="96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активах и обязательствах"</w:t>
            </w:r>
          </w:p>
        </w:tc>
      </w:tr>
    </w:tbl>
    <w:bookmarkStart w:name="z1152" w:id="9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активах и обязательствах" (индекс – F1-BNRIO, периодичность: ежемесячная)</w:t>
      </w:r>
    </w:p>
    <w:bookmarkEnd w:id="970"/>
    <w:bookmarkStart w:name="z1153" w:id="9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971"/>
    <w:bookmarkStart w:name="z1154" w:id="972"/>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972"/>
    <w:bookmarkStart w:name="z1155" w:id="97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973"/>
    <w:bookmarkStart w:name="z1156" w:id="97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74"/>
    <w:bookmarkStart w:name="z1157" w:id="975"/>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975"/>
    <w:bookmarkStart w:name="z1158" w:id="976"/>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976"/>
    <w:bookmarkStart w:name="z1159" w:id="977"/>
    <w:p>
      <w:pPr>
        <w:spacing w:after="0"/>
        <w:ind w:left="0"/>
        <w:jc w:val="both"/>
      </w:pPr>
      <w:r>
        <w:rPr>
          <w:rFonts w:ascii="Times New Roman"/>
          <w:b w:val="false"/>
          <w:i w:val="false"/>
          <w:color w:val="000000"/>
          <w:sz w:val="28"/>
        </w:rPr>
        <w:t>
      7. В строках с 1 по 56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62" w:id="9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78"/>
    <w:bookmarkStart w:name="z1163" w:id="9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79"/>
    <w:bookmarkStart w:name="z1164" w:id="980"/>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980"/>
    <w:bookmarkStart w:name="z1165" w:id="9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F2-BNRIO.</w:t>
      </w:r>
    </w:p>
    <w:bookmarkEnd w:id="981"/>
    <w:bookmarkStart w:name="z1166" w:id="982"/>
    <w:p>
      <w:pPr>
        <w:spacing w:after="0"/>
        <w:ind w:left="0"/>
        <w:jc w:val="both"/>
      </w:pPr>
      <w:r>
        <w:rPr>
          <w:rFonts w:ascii="Times New Roman"/>
          <w:b w:val="false"/>
          <w:i w:val="false"/>
          <w:color w:val="000000"/>
          <w:sz w:val="28"/>
        </w:rPr>
        <w:t>
      Периодичность: ежемесячная.</w:t>
      </w:r>
    </w:p>
    <w:bookmarkEnd w:id="982"/>
    <w:bookmarkStart w:name="z1167" w:id="983"/>
    <w:p>
      <w:pPr>
        <w:spacing w:after="0"/>
        <w:ind w:left="0"/>
        <w:jc w:val="both"/>
      </w:pPr>
      <w:r>
        <w:rPr>
          <w:rFonts w:ascii="Times New Roman"/>
          <w:b w:val="false"/>
          <w:i w:val="false"/>
          <w:color w:val="000000"/>
          <w:sz w:val="28"/>
        </w:rPr>
        <w:t>
      Отчетный период: по состоянию на "___" ____________ 20___года.</w:t>
      </w:r>
    </w:p>
    <w:bookmarkEnd w:id="983"/>
    <w:bookmarkStart w:name="z1168" w:id="9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984"/>
    <w:bookmarkStart w:name="z1169" w:id="9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985"/>
    <w:bookmarkStart w:name="z1170" w:id="986"/>
    <w:p>
      <w:pPr>
        <w:spacing w:after="0"/>
        <w:ind w:left="0"/>
        <w:jc w:val="both"/>
      </w:pPr>
      <w:r>
        <w:rPr>
          <w:rFonts w:ascii="Times New Roman"/>
          <w:b w:val="false"/>
          <w:i w:val="false"/>
          <w:color w:val="000000"/>
          <w:sz w:val="28"/>
        </w:rPr>
        <w:t>
      БИН: _______________________</w:t>
      </w:r>
    </w:p>
    <w:bookmarkEnd w:id="986"/>
    <w:bookmarkStart w:name="z1171" w:id="987"/>
    <w:p>
      <w:pPr>
        <w:spacing w:after="0"/>
        <w:ind w:left="0"/>
        <w:jc w:val="both"/>
      </w:pPr>
      <w:r>
        <w:rPr>
          <w:rFonts w:ascii="Times New Roman"/>
          <w:b w:val="false"/>
          <w:i w:val="false"/>
          <w:color w:val="000000"/>
          <w:sz w:val="28"/>
        </w:rPr>
        <w:t>
      Метод сбора: в электронном виде.</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173" w:id="988"/>
          <w:p>
            <w:pPr>
              <w:spacing w:after="20"/>
              <w:ind w:left="20"/>
              <w:jc w:val="both"/>
            </w:pPr>
            <w:r>
              <w:rPr>
                <w:rFonts w:ascii="Times New Roman"/>
                <w:b w:val="false"/>
                <w:i w:val="false"/>
                <w:color w:val="000000"/>
                <w:sz w:val="20"/>
              </w:rPr>
              <w:t>
Руководитель или лицо, исполняющее его</w:t>
            </w:r>
          </w:p>
          <w:bookmarkEnd w:id="988"/>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174" w:id="989"/>
          <w:p>
            <w:pPr>
              <w:spacing w:after="20"/>
              <w:ind w:left="20"/>
              <w:jc w:val="both"/>
            </w:pPr>
            <w:r>
              <w:rPr>
                <w:rFonts w:ascii="Times New Roman"/>
                <w:b w:val="false"/>
                <w:i w:val="false"/>
                <w:color w:val="000000"/>
                <w:sz w:val="20"/>
              </w:rPr>
              <w:t>
фамилия, имя, отчество (при его наличии)</w:t>
            </w:r>
          </w:p>
          <w:bookmarkEnd w:id="989"/>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75" w:id="99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доходах и расходах"</w:t>
            </w:r>
          </w:p>
        </w:tc>
      </w:tr>
    </w:tbl>
    <w:bookmarkStart w:name="z1177" w:id="9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доходах и расходах" (индекс – F2-BNRIO, периодичность: ежемесячная)</w:t>
      </w:r>
    </w:p>
    <w:bookmarkEnd w:id="991"/>
    <w:bookmarkStart w:name="z1178" w:id="9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992"/>
    <w:bookmarkStart w:name="z1179" w:id="993"/>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993"/>
    <w:bookmarkStart w:name="z1180" w:id="99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теңге. Сумма менее 500 (пятисот) теңге округляется до 0 (нуля), а сумма, равная 500 (пятистам) теңге и выше, округляется до 1000 (тысячи) теңге.</w:t>
      </w:r>
    </w:p>
    <w:bookmarkEnd w:id="994"/>
    <w:bookmarkStart w:name="z1181" w:id="99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95"/>
    <w:bookmarkStart w:name="z1182" w:id="996"/>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96"/>
    <w:bookmarkStart w:name="z1183" w:id="997"/>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97"/>
    <w:bookmarkStart w:name="z1184" w:id="998"/>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98"/>
    <w:bookmarkStart w:name="z1185" w:id="999"/>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99"/>
    <w:bookmarkStart w:name="z1186" w:id="1000"/>
    <w:p>
      <w:pPr>
        <w:spacing w:after="0"/>
        <w:ind w:left="0"/>
        <w:jc w:val="both"/>
      </w:pPr>
      <w:r>
        <w:rPr>
          <w:rFonts w:ascii="Times New Roman"/>
          <w:b w:val="false"/>
          <w:i w:val="false"/>
          <w:color w:val="000000"/>
          <w:sz w:val="28"/>
        </w:rPr>
        <w:t>
      9. В строках с 1 по 48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39</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188" w:id="10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01"/>
    <w:bookmarkStart w:name="z1189" w:id="10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02"/>
    <w:bookmarkStart w:name="z1190" w:id="1003"/>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003"/>
    <w:bookmarkStart w:name="z1191" w:id="10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F2-LI.</w:t>
      </w:r>
    </w:p>
    <w:bookmarkEnd w:id="1004"/>
    <w:bookmarkStart w:name="z1192" w:id="1005"/>
    <w:p>
      <w:pPr>
        <w:spacing w:after="0"/>
        <w:ind w:left="0"/>
        <w:jc w:val="both"/>
      </w:pPr>
      <w:r>
        <w:rPr>
          <w:rFonts w:ascii="Times New Roman"/>
          <w:b w:val="false"/>
          <w:i w:val="false"/>
          <w:color w:val="000000"/>
          <w:sz w:val="28"/>
        </w:rPr>
        <w:t>
      Периодичность: ежемесячная.</w:t>
      </w:r>
    </w:p>
    <w:bookmarkEnd w:id="1005"/>
    <w:bookmarkStart w:name="z1193" w:id="1006"/>
    <w:p>
      <w:pPr>
        <w:spacing w:after="0"/>
        <w:ind w:left="0"/>
        <w:jc w:val="both"/>
      </w:pPr>
      <w:r>
        <w:rPr>
          <w:rFonts w:ascii="Times New Roman"/>
          <w:b w:val="false"/>
          <w:i w:val="false"/>
          <w:color w:val="000000"/>
          <w:sz w:val="28"/>
        </w:rPr>
        <w:t>
      Отчетный период: по состоянию на "___" ____________ 20___года.</w:t>
      </w:r>
    </w:p>
    <w:bookmarkEnd w:id="1006"/>
    <w:bookmarkStart w:name="z1194" w:id="10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 исламские страховые (перестраховочные)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или прибылях страховщика.</w:t>
      </w:r>
    </w:p>
    <w:bookmarkEnd w:id="1007"/>
    <w:bookmarkStart w:name="z1195" w:id="10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1008"/>
    <w:bookmarkStart w:name="z1196" w:id="1009"/>
    <w:p>
      <w:pPr>
        <w:spacing w:after="0"/>
        <w:ind w:left="0"/>
        <w:jc w:val="both"/>
      </w:pPr>
      <w:r>
        <w:rPr>
          <w:rFonts w:ascii="Times New Roman"/>
          <w:b w:val="false"/>
          <w:i w:val="false"/>
          <w:color w:val="000000"/>
          <w:sz w:val="28"/>
        </w:rPr>
        <w:t>
      БИН: _______________________</w:t>
      </w:r>
    </w:p>
    <w:bookmarkEnd w:id="1009"/>
    <w:bookmarkStart w:name="z1197" w:id="1010"/>
    <w:p>
      <w:pPr>
        <w:spacing w:after="0"/>
        <w:ind w:left="0"/>
        <w:jc w:val="both"/>
      </w:pPr>
      <w:r>
        <w:rPr>
          <w:rFonts w:ascii="Times New Roman"/>
          <w:b w:val="false"/>
          <w:i w:val="false"/>
          <w:color w:val="000000"/>
          <w:sz w:val="28"/>
        </w:rPr>
        <w:t>
      Метод сбора: в электронном виде.</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рисковой поправки на нефинансовый риск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страховым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расходы по выплате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расходы в виде компонента убытка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наилучшей оценки ожидаемых денежных потоков по активу перестрахования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активу перестрахования по рисковой поправке на нефинансовый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в виде амортизации маржи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 оцениваемому на основании подхода распределения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перестрахования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активу перестрахования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перестраховщиком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по договорам перестрахования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от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возмещением регрессных требований и убытков (суброгация)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результаты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прочим финансовым акивам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другими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результаты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 методом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чистая прибыль (убыток) за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199" w:id="1011"/>
          <w:p>
            <w:pPr>
              <w:spacing w:after="20"/>
              <w:ind w:left="20"/>
              <w:jc w:val="both"/>
            </w:pPr>
            <w:r>
              <w:rPr>
                <w:rFonts w:ascii="Times New Roman"/>
                <w:b w:val="false"/>
                <w:i w:val="false"/>
                <w:color w:val="000000"/>
                <w:sz w:val="20"/>
              </w:rPr>
              <w:t>
Руководитель или лицо, исполняющее его</w:t>
            </w:r>
          </w:p>
          <w:bookmarkEnd w:id="1011"/>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200" w:id="1012"/>
          <w:p>
            <w:pPr>
              <w:spacing w:after="20"/>
              <w:ind w:left="20"/>
              <w:jc w:val="both"/>
            </w:pPr>
            <w:r>
              <w:rPr>
                <w:rFonts w:ascii="Times New Roman"/>
                <w:b w:val="false"/>
                <w:i w:val="false"/>
                <w:color w:val="000000"/>
                <w:sz w:val="20"/>
              </w:rPr>
              <w:t>
фамилия, имя, отчество (при его наличии)</w:t>
            </w:r>
          </w:p>
          <w:bookmarkEnd w:id="1012"/>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201" w:id="10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203" w:id="10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F2-LI, периодичность: ежемесячная)</w:t>
      </w:r>
    </w:p>
    <w:bookmarkEnd w:id="1014"/>
    <w:bookmarkStart w:name="z1204" w:id="10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015"/>
    <w:bookmarkStart w:name="z1205" w:id="1016"/>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 исламской страховой (перестраховочной) организацией, имеющими лицензию в отрасли "страхование жизни" и осуществляющими заключение договоров страхования, предусматривающих условия участия страхователя в инвестициях или прибылях страховщика, по состоянию на конец отчетного периода.</w:t>
      </w:r>
    </w:p>
    <w:bookmarkEnd w:id="1016"/>
    <w:bookmarkStart w:name="z1206" w:id="101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017"/>
    <w:bookmarkStart w:name="z1207" w:id="101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18"/>
    <w:bookmarkStart w:name="z1208" w:id="1019"/>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019"/>
    <w:bookmarkStart w:name="z1209" w:id="1020"/>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020"/>
    <w:bookmarkStart w:name="z1210" w:id="1021"/>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021"/>
    <w:bookmarkStart w:name="z1211" w:id="1022"/>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022"/>
    <w:bookmarkStart w:name="z1212" w:id="1023"/>
    <w:p>
      <w:pPr>
        <w:spacing w:after="0"/>
        <w:ind w:left="0"/>
        <w:jc w:val="both"/>
      </w:pPr>
      <w:r>
        <w:rPr>
          <w:rFonts w:ascii="Times New Roman"/>
          <w:b w:val="false"/>
          <w:i w:val="false"/>
          <w:color w:val="000000"/>
          <w:sz w:val="28"/>
        </w:rPr>
        <w:t>
      9. В строках с 1 по 27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023"/>
    <w:bookmarkStart w:name="z1213" w:id="1024"/>
    <w:p>
      <w:pPr>
        <w:spacing w:after="0"/>
        <w:ind w:left="0"/>
        <w:jc w:val="both"/>
      </w:pPr>
      <w:r>
        <w:rPr>
          <w:rFonts w:ascii="Times New Roman"/>
          <w:b w:val="false"/>
          <w:i w:val="false"/>
          <w:color w:val="000000"/>
          <w:sz w:val="28"/>
        </w:rPr>
        <w:t>
      10. Вид финансовой отчетности: отдельная.</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215" w:id="1025"/>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025"/>
    <w:bookmarkStart w:name="z1216" w:id="10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26"/>
    <w:bookmarkStart w:name="z1217" w:id="1027"/>
    <w:p>
      <w:pPr>
        <w:spacing w:after="0"/>
        <w:ind w:left="0"/>
        <w:jc w:val="both"/>
      </w:pPr>
      <w:r>
        <w:rPr>
          <w:rFonts w:ascii="Times New Roman"/>
          <w:b w:val="false"/>
          <w:i w:val="false"/>
          <w:color w:val="000000"/>
          <w:sz w:val="28"/>
        </w:rPr>
        <w:t>
      Наименование административной формы: отчет о прибылях и убытках/отчет о совокупном доходе.</w:t>
      </w:r>
    </w:p>
    <w:bookmarkEnd w:id="1027"/>
    <w:bookmarkStart w:name="z1218" w:id="10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w:t>
      </w:r>
    </w:p>
    <w:bookmarkEnd w:id="1028"/>
    <w:bookmarkStart w:name="z1219" w:id="1029"/>
    <w:p>
      <w:pPr>
        <w:spacing w:after="0"/>
        <w:ind w:left="0"/>
        <w:jc w:val="both"/>
      </w:pPr>
      <w:r>
        <w:rPr>
          <w:rFonts w:ascii="Times New Roman"/>
          <w:b w:val="false"/>
          <w:i w:val="false"/>
          <w:color w:val="000000"/>
          <w:sz w:val="28"/>
        </w:rPr>
        <w:t>
      Периодичность: ежегодная/ежеквартальная.</w:t>
      </w:r>
    </w:p>
    <w:bookmarkEnd w:id="1029"/>
    <w:bookmarkStart w:name="z1220" w:id="1030"/>
    <w:p>
      <w:pPr>
        <w:spacing w:after="0"/>
        <w:ind w:left="0"/>
        <w:jc w:val="both"/>
      </w:pPr>
      <w:r>
        <w:rPr>
          <w:rFonts w:ascii="Times New Roman"/>
          <w:b w:val="false"/>
          <w:i w:val="false"/>
          <w:color w:val="000000"/>
          <w:sz w:val="28"/>
        </w:rPr>
        <w:t>
      Отчетный период: по состоянию на "___" ____________ 20___года.</w:t>
      </w:r>
    </w:p>
    <w:bookmarkEnd w:id="1030"/>
    <w:bookmarkStart w:name="z1221" w:id="10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031"/>
    <w:bookmarkStart w:name="z1222" w:id="10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032"/>
    <w:bookmarkStart w:name="z1223" w:id="1033"/>
    <w:p>
      <w:pPr>
        <w:spacing w:after="0"/>
        <w:ind w:left="0"/>
        <w:jc w:val="both"/>
      </w:pPr>
      <w:r>
        <w:rPr>
          <w:rFonts w:ascii="Times New Roman"/>
          <w:b w:val="false"/>
          <w:i w:val="false"/>
          <w:color w:val="000000"/>
          <w:sz w:val="28"/>
        </w:rPr>
        <w:t>
      2)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033"/>
    <w:bookmarkStart w:name="z1224" w:id="1034"/>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034"/>
    <w:bookmarkStart w:name="z1225" w:id="1035"/>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035"/>
    <w:bookmarkStart w:name="z1226" w:id="1036"/>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036"/>
    <w:bookmarkStart w:name="z1227" w:id="1037"/>
    <w:p>
      <w:pPr>
        <w:spacing w:after="0"/>
        <w:ind w:left="0"/>
        <w:jc w:val="both"/>
      </w:pPr>
      <w:r>
        <w:rPr>
          <w:rFonts w:ascii="Times New Roman"/>
          <w:b w:val="false"/>
          <w:i w:val="false"/>
          <w:color w:val="000000"/>
          <w:sz w:val="28"/>
        </w:rPr>
        <w:t>
      БИН: _______________________</w:t>
      </w:r>
    </w:p>
    <w:bookmarkEnd w:id="1037"/>
    <w:bookmarkStart w:name="z1228" w:id="1038"/>
    <w:p>
      <w:pPr>
        <w:spacing w:after="0"/>
        <w:ind w:left="0"/>
        <w:jc w:val="both"/>
      </w:pPr>
      <w:r>
        <w:rPr>
          <w:rFonts w:ascii="Times New Roman"/>
          <w:b w:val="false"/>
          <w:i w:val="false"/>
          <w:color w:val="000000"/>
          <w:sz w:val="28"/>
        </w:rPr>
        <w:t>
      Метод сбора: в электронном виде.</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39"/>
          <w:p>
            <w:pPr>
              <w:spacing w:after="20"/>
              <w:ind w:left="20"/>
              <w:jc w:val="both"/>
            </w:pPr>
            <w:r>
              <w:rPr>
                <w:rFonts w:ascii="Times New Roman"/>
                <w:b w:val="false"/>
                <w:i w:val="false"/>
                <w:color w:val="000000"/>
                <w:sz w:val="20"/>
              </w:rPr>
              <w:t>
За период с начала текущего года</w:t>
            </w:r>
          </w:p>
          <w:bookmarkEnd w:id="1039"/>
          <w:p>
            <w:pPr>
              <w:spacing w:after="20"/>
              <w:ind w:left="20"/>
              <w:jc w:val="both"/>
            </w:pPr>
            <w:r>
              <w:rPr>
                <w:rFonts w:ascii="Times New Roman"/>
                <w:b w:val="false"/>
                <w:i w:val="false"/>
                <w:color w:val="000000"/>
                <w:sz w:val="20"/>
              </w:rPr>
              <w:t>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40"/>
          <w:p>
            <w:pPr>
              <w:spacing w:after="20"/>
              <w:ind w:left="20"/>
              <w:jc w:val="both"/>
            </w:pPr>
            <w:r>
              <w:rPr>
                <w:rFonts w:ascii="Times New Roman"/>
                <w:b w:val="false"/>
                <w:i w:val="false"/>
                <w:color w:val="000000"/>
                <w:sz w:val="20"/>
              </w:rPr>
              <w:t>
За аналогичный период с начала предыдущего года</w:t>
            </w:r>
          </w:p>
          <w:bookmarkEnd w:id="1040"/>
          <w:p>
            <w:pPr>
              <w:spacing w:after="20"/>
              <w:ind w:left="20"/>
              <w:jc w:val="both"/>
            </w:pPr>
            <w:r>
              <w:rPr>
                <w:rFonts w:ascii="Times New Roman"/>
                <w:b w:val="false"/>
                <w:i w:val="false"/>
                <w:color w:val="000000"/>
                <w:sz w:val="20"/>
              </w:rPr>
              <w:t>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232" w:id="1041"/>
          <w:p>
            <w:pPr>
              <w:spacing w:after="20"/>
              <w:ind w:left="20"/>
              <w:jc w:val="both"/>
            </w:pPr>
            <w:r>
              <w:rPr>
                <w:rFonts w:ascii="Times New Roman"/>
                <w:b w:val="false"/>
                <w:i w:val="false"/>
                <w:color w:val="000000"/>
                <w:sz w:val="20"/>
              </w:rPr>
              <w:t>
Руководитель или лицо, исполняющее его</w:t>
            </w:r>
          </w:p>
          <w:bookmarkEnd w:id="1041"/>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233" w:id="1042"/>
          <w:p>
            <w:pPr>
              <w:spacing w:after="20"/>
              <w:ind w:left="20"/>
              <w:jc w:val="both"/>
            </w:pPr>
            <w:r>
              <w:rPr>
                <w:rFonts w:ascii="Times New Roman"/>
                <w:b w:val="false"/>
                <w:i w:val="false"/>
                <w:color w:val="000000"/>
                <w:sz w:val="20"/>
              </w:rPr>
              <w:t>
фамилия, имя, отчество (при его наличии)</w:t>
            </w:r>
          </w:p>
          <w:bookmarkEnd w:id="1042"/>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234" w:id="10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убытках/отчет о совокупном доходе".</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отчет о совокупном доходе"</w:t>
            </w:r>
          </w:p>
        </w:tc>
      </w:tr>
    </w:tbl>
    <w:bookmarkStart w:name="z1236" w:id="10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убытках/отчет о совокупном доходе" (индекс – F2, периодичность: ежегодная/ежеквартальная)</w:t>
      </w:r>
    </w:p>
    <w:bookmarkEnd w:id="1044"/>
    <w:bookmarkStart w:name="z1237" w:id="10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убытках/отчет о совокупном доходе" (далее – форма).</w:t>
      </w:r>
    </w:p>
    <w:bookmarkEnd w:id="1045"/>
    <w:bookmarkStart w:name="z1238" w:id="1046"/>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046"/>
    <w:bookmarkStart w:name="z1239" w:id="1047"/>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брокеры и (или) дилеры,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1047"/>
    <w:bookmarkStart w:name="z1240" w:id="1048"/>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1048"/>
    <w:bookmarkStart w:name="z1241" w:id="1049"/>
    <w:p>
      <w:pPr>
        <w:spacing w:after="0"/>
        <w:ind w:left="0"/>
        <w:jc w:val="both"/>
      </w:pPr>
      <w:r>
        <w:rPr>
          <w:rFonts w:ascii="Times New Roman"/>
          <w:b w:val="false"/>
          <w:i w:val="false"/>
          <w:color w:val="000000"/>
          <w:sz w:val="28"/>
        </w:rPr>
        <w:t>
      При осуществлении исламских банковских операций доходы и расходы банка, относящиеся к исламским банковским операциям, представляются в настоящей форме отдельно от иных доходов и расходов банка.</w:t>
      </w:r>
    </w:p>
    <w:bookmarkEnd w:id="1049"/>
    <w:bookmarkStart w:name="z1242" w:id="105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050"/>
    <w:bookmarkStart w:name="z1243" w:id="105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51"/>
    <w:bookmarkStart w:name="z1244" w:id="105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1052"/>
    <w:bookmarkStart w:name="z1245" w:id="1053"/>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1053"/>
    <w:bookmarkStart w:name="z1246" w:id="1054"/>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1054"/>
    <w:bookmarkStart w:name="z1247" w:id="1055"/>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249" w:id="1056"/>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056"/>
    <w:bookmarkStart w:name="z1250" w:id="10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57"/>
    <w:bookmarkStart w:name="z1251" w:id="105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058"/>
    <w:bookmarkStart w:name="z1252" w:id="10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F2-MFOIB.</w:t>
      </w:r>
    </w:p>
    <w:bookmarkEnd w:id="1059"/>
    <w:bookmarkStart w:name="z1253" w:id="1060"/>
    <w:p>
      <w:pPr>
        <w:spacing w:after="0"/>
        <w:ind w:left="0"/>
        <w:jc w:val="both"/>
      </w:pPr>
      <w:r>
        <w:rPr>
          <w:rFonts w:ascii="Times New Roman"/>
          <w:b w:val="false"/>
          <w:i w:val="false"/>
          <w:color w:val="000000"/>
          <w:sz w:val="28"/>
        </w:rPr>
        <w:t>
      Периодичность: ежеквартальная.</w:t>
      </w:r>
    </w:p>
    <w:bookmarkEnd w:id="1060"/>
    <w:bookmarkStart w:name="z1254" w:id="1061"/>
    <w:p>
      <w:pPr>
        <w:spacing w:after="0"/>
        <w:ind w:left="0"/>
        <w:jc w:val="both"/>
      </w:pPr>
      <w:r>
        <w:rPr>
          <w:rFonts w:ascii="Times New Roman"/>
          <w:b w:val="false"/>
          <w:i w:val="false"/>
          <w:color w:val="000000"/>
          <w:sz w:val="28"/>
        </w:rPr>
        <w:t>
      Отчетный период: по состоянию на "___" ____________ 20___года.</w:t>
      </w:r>
    </w:p>
    <w:bookmarkEnd w:id="1061"/>
    <w:bookmarkStart w:name="z1255" w:id="10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w:t>
      </w:r>
    </w:p>
    <w:bookmarkEnd w:id="1062"/>
    <w:bookmarkStart w:name="z1256" w:id="10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063"/>
    <w:bookmarkStart w:name="z1257" w:id="1064"/>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1064"/>
    <w:bookmarkStart w:name="z1258" w:id="1065"/>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1065"/>
    <w:bookmarkStart w:name="z1259" w:id="1066"/>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1066"/>
    <w:bookmarkStart w:name="z1260" w:id="1067"/>
    <w:p>
      <w:pPr>
        <w:spacing w:after="0"/>
        <w:ind w:left="0"/>
        <w:jc w:val="both"/>
      </w:pPr>
      <w:r>
        <w:rPr>
          <w:rFonts w:ascii="Times New Roman"/>
          <w:b w:val="false"/>
          <w:i w:val="false"/>
          <w:color w:val="000000"/>
          <w:sz w:val="28"/>
        </w:rPr>
        <w:t>
      БИН: _______________________</w:t>
      </w:r>
    </w:p>
    <w:bookmarkEnd w:id="1067"/>
    <w:bookmarkStart w:name="z1261" w:id="1068"/>
    <w:p>
      <w:pPr>
        <w:spacing w:after="0"/>
        <w:ind w:left="0"/>
        <w:jc w:val="both"/>
      </w:pPr>
      <w:r>
        <w:rPr>
          <w:rFonts w:ascii="Times New Roman"/>
          <w:b w:val="false"/>
          <w:i w:val="false"/>
          <w:color w:val="000000"/>
          <w:sz w:val="28"/>
        </w:rPr>
        <w:t>
      Метод сбора: в электронном виде.</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деятельности страхового брокера,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263" w:id="1069"/>
          <w:p>
            <w:pPr>
              <w:spacing w:after="20"/>
              <w:ind w:left="20"/>
              <w:jc w:val="both"/>
            </w:pPr>
            <w:r>
              <w:rPr>
                <w:rFonts w:ascii="Times New Roman"/>
                <w:b w:val="false"/>
                <w:i w:val="false"/>
                <w:color w:val="000000"/>
                <w:sz w:val="20"/>
              </w:rPr>
              <w:t>
Руководитель или лицо, исполняющее его</w:t>
            </w:r>
          </w:p>
          <w:bookmarkEnd w:id="1069"/>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264" w:id="1070"/>
          <w:p>
            <w:pPr>
              <w:spacing w:after="20"/>
              <w:ind w:left="20"/>
              <w:jc w:val="both"/>
            </w:pPr>
            <w:r>
              <w:rPr>
                <w:rFonts w:ascii="Times New Roman"/>
                <w:b w:val="false"/>
                <w:i w:val="false"/>
                <w:color w:val="000000"/>
                <w:sz w:val="20"/>
              </w:rPr>
              <w:t>
фамилия, имя, отчество (при его наличии)</w:t>
            </w:r>
          </w:p>
          <w:bookmarkEnd w:id="1070"/>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265" w:id="107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267" w:id="10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F2-MFOIB, периодичность: ежеквартальная)</w:t>
      </w:r>
    </w:p>
    <w:bookmarkEnd w:id="1072"/>
    <w:bookmarkStart w:name="z1268" w:id="10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073"/>
    <w:bookmarkStart w:name="z1269" w:id="1074"/>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применяющей международные стандарты финансовой отчетности по состоянию на конец отчетного периода.</w:t>
      </w:r>
    </w:p>
    <w:bookmarkEnd w:id="1074"/>
    <w:bookmarkStart w:name="z1270" w:id="107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075"/>
    <w:bookmarkStart w:name="z1271" w:id="107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76"/>
    <w:bookmarkStart w:name="z1272" w:id="107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077"/>
    <w:bookmarkStart w:name="z1273" w:id="107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078"/>
    <w:bookmarkStart w:name="z1274" w:id="107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079"/>
    <w:bookmarkStart w:name="z1275" w:id="108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080"/>
    <w:bookmarkStart w:name="z1276" w:id="1081"/>
    <w:p>
      <w:pPr>
        <w:spacing w:after="0"/>
        <w:ind w:left="0"/>
        <w:jc w:val="both"/>
      </w:pPr>
      <w:r>
        <w:rPr>
          <w:rFonts w:ascii="Times New Roman"/>
          <w:b w:val="false"/>
          <w:i w:val="false"/>
          <w:color w:val="000000"/>
          <w:sz w:val="28"/>
        </w:rPr>
        <w:t xml:space="preserve">
      9. В строках с 1 по 29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 </w:t>
      </w:r>
    </w:p>
    <w:bookmarkEnd w:id="1081"/>
    <w:bookmarkStart w:name="z1277" w:id="1082"/>
    <w:p>
      <w:pPr>
        <w:spacing w:after="0"/>
        <w:ind w:left="0"/>
        <w:jc w:val="both"/>
      </w:pPr>
      <w:r>
        <w:rPr>
          <w:rFonts w:ascii="Times New Roman"/>
          <w:b w:val="false"/>
          <w:i w:val="false"/>
          <w:color w:val="000000"/>
          <w:sz w:val="28"/>
        </w:rPr>
        <w:t>
      10. Строки 3.1, 4.1, 4.2, 4.3, 4.4, 4.5 21.1, 21.2, 21.3, 23.1, 23.2, 23.3, 23.4 и 23.5 заполняются при осуществлении соответствующей деятельности.</w:t>
      </w:r>
    </w:p>
    <w:bookmarkEnd w:id="1082"/>
    <w:bookmarkStart w:name="z1278" w:id="1083"/>
    <w:p>
      <w:pPr>
        <w:spacing w:after="0"/>
        <w:ind w:left="0"/>
        <w:jc w:val="both"/>
      </w:pPr>
      <w:r>
        <w:rPr>
          <w:rFonts w:ascii="Times New Roman"/>
          <w:b w:val="false"/>
          <w:i w:val="false"/>
          <w:color w:val="000000"/>
          <w:sz w:val="28"/>
        </w:rPr>
        <w:t>
      11. Строка 2.2 и 23.3 заполняется только акционерными обществами при осуществлении соответствующей деятельности.</w:t>
      </w:r>
    </w:p>
    <w:bookmarkEnd w:id="1083"/>
    <w:bookmarkStart w:name="z1279" w:id="1084"/>
    <w:p>
      <w:pPr>
        <w:spacing w:after="0"/>
        <w:ind w:left="0"/>
        <w:jc w:val="both"/>
      </w:pPr>
      <w:r>
        <w:rPr>
          <w:rFonts w:ascii="Times New Roman"/>
          <w:b w:val="false"/>
          <w:i w:val="false"/>
          <w:color w:val="000000"/>
          <w:sz w:val="28"/>
        </w:rPr>
        <w:t>
      12. Строка 21.1 заполняется по полученным займам, не связанным с основной деятельностью по финансированию клиентов.</w:t>
      </w:r>
    </w:p>
    <w:bookmarkEnd w:id="1084"/>
    <w:bookmarkStart w:name="z1280" w:id="1085"/>
    <w:p>
      <w:pPr>
        <w:spacing w:after="0"/>
        <w:ind w:left="0"/>
        <w:jc w:val="both"/>
      </w:pPr>
      <w:r>
        <w:rPr>
          <w:rFonts w:ascii="Times New Roman"/>
          <w:b w:val="false"/>
          <w:i w:val="false"/>
          <w:color w:val="000000"/>
          <w:sz w:val="28"/>
        </w:rPr>
        <w:t>
      13. Вид финансовой отчетности: отдельная.</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20</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282" w:id="10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6"/>
    <w:bookmarkStart w:name="z1283" w:id="10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87"/>
    <w:bookmarkStart w:name="z1284" w:id="108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088"/>
    <w:bookmarkStart w:name="z1285" w:id="10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F2-IО.</w:t>
      </w:r>
    </w:p>
    <w:bookmarkEnd w:id="1089"/>
    <w:bookmarkStart w:name="z1286" w:id="1090"/>
    <w:p>
      <w:pPr>
        <w:spacing w:after="0"/>
        <w:ind w:left="0"/>
        <w:jc w:val="both"/>
      </w:pPr>
      <w:r>
        <w:rPr>
          <w:rFonts w:ascii="Times New Roman"/>
          <w:b w:val="false"/>
          <w:i w:val="false"/>
          <w:color w:val="000000"/>
          <w:sz w:val="28"/>
        </w:rPr>
        <w:t>
      Периодичность: ежемесячная.</w:t>
      </w:r>
    </w:p>
    <w:bookmarkEnd w:id="1090"/>
    <w:bookmarkStart w:name="z1287" w:id="1091"/>
    <w:p>
      <w:pPr>
        <w:spacing w:after="0"/>
        <w:ind w:left="0"/>
        <w:jc w:val="both"/>
      </w:pPr>
      <w:r>
        <w:rPr>
          <w:rFonts w:ascii="Times New Roman"/>
          <w:b w:val="false"/>
          <w:i w:val="false"/>
          <w:color w:val="000000"/>
          <w:sz w:val="28"/>
        </w:rPr>
        <w:t>
      Отчетный период: по состоянию на "___" ____________ 20___года.</w:t>
      </w:r>
    </w:p>
    <w:bookmarkEnd w:id="1091"/>
    <w:bookmarkStart w:name="z1288" w:id="10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 (за исключением страховых (перестраховочных) организаций и исламских страховых (перестраховочных) организаций, имеющих лицензию в отрасли "страхование жизни" и осуществляющих заключение договоров страхования, предусматривающих условия участия страхователя в инвестициях или прибылях страховщика).</w:t>
      </w:r>
    </w:p>
    <w:bookmarkEnd w:id="1092"/>
    <w:bookmarkStart w:name="z1289" w:id="10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1093"/>
    <w:bookmarkStart w:name="z1290" w:id="1094"/>
    <w:p>
      <w:pPr>
        <w:spacing w:after="0"/>
        <w:ind w:left="0"/>
        <w:jc w:val="both"/>
      </w:pPr>
      <w:r>
        <w:rPr>
          <w:rFonts w:ascii="Times New Roman"/>
          <w:b w:val="false"/>
          <w:i w:val="false"/>
          <w:color w:val="000000"/>
          <w:sz w:val="28"/>
        </w:rPr>
        <w:t>
      БИН: _______________________</w:t>
      </w:r>
    </w:p>
    <w:bookmarkEnd w:id="1094"/>
    <w:bookmarkStart w:name="z1291" w:id="1095"/>
    <w:p>
      <w:pPr>
        <w:spacing w:after="0"/>
        <w:ind w:left="0"/>
        <w:jc w:val="both"/>
      </w:pPr>
      <w:r>
        <w:rPr>
          <w:rFonts w:ascii="Times New Roman"/>
          <w:b w:val="false"/>
          <w:i w:val="false"/>
          <w:color w:val="000000"/>
          <w:sz w:val="28"/>
        </w:rPr>
        <w:t>
      Метод сбора: в электронном виде.</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рисковой поправки на нефинансовый риск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страховым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активу перестрахования по рисковой поправке на нефинансовый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в виде амортизации маржи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 оцениваемому на основании подхода распределения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активу перестрахования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перестраховщиком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 от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возмещением регрессных требований и убытков (суброгация)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доходы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другими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293" w:id="1096"/>
          <w:p>
            <w:pPr>
              <w:spacing w:after="20"/>
              <w:ind w:left="20"/>
              <w:jc w:val="both"/>
            </w:pPr>
            <w:r>
              <w:rPr>
                <w:rFonts w:ascii="Times New Roman"/>
                <w:b w:val="false"/>
                <w:i w:val="false"/>
                <w:color w:val="000000"/>
                <w:sz w:val="20"/>
              </w:rPr>
              <w:t>
Руководитель или лицо, исполняющее его</w:t>
            </w:r>
          </w:p>
          <w:bookmarkEnd w:id="1096"/>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294" w:id="1097"/>
          <w:p>
            <w:pPr>
              <w:spacing w:after="20"/>
              <w:ind w:left="20"/>
              <w:jc w:val="both"/>
            </w:pPr>
            <w:r>
              <w:rPr>
                <w:rFonts w:ascii="Times New Roman"/>
                <w:b w:val="false"/>
                <w:i w:val="false"/>
                <w:color w:val="000000"/>
                <w:sz w:val="20"/>
              </w:rPr>
              <w:t>
фамилия, имя, отчество (при его наличии)</w:t>
            </w:r>
          </w:p>
          <w:bookmarkEnd w:id="1097"/>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295" w:id="10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297" w:id="10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F2-IO, периодичность: ежемесячная)</w:t>
      </w:r>
    </w:p>
    <w:bookmarkEnd w:id="1099"/>
    <w:bookmarkStart w:name="z1298" w:id="1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100"/>
    <w:bookmarkStart w:name="z1299" w:id="1101"/>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 (за исключением страховых (перестраховочных) организаций и исламских страховых (перестраховочных) организаций, имеющих лицензию в отрасли "страхование жизни" и осуществляющих заключение договоров страхования, предусматривающих условия участия страхователя в инвестициях или прибылях страховщика) по состоянию на конец отчетного периода.</w:t>
      </w:r>
    </w:p>
    <w:bookmarkEnd w:id="1101"/>
    <w:bookmarkStart w:name="z1300" w:id="110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102"/>
    <w:bookmarkStart w:name="z1301" w:id="110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103"/>
    <w:bookmarkStart w:name="z1302" w:id="1104"/>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104"/>
    <w:bookmarkStart w:name="z1303" w:id="1105"/>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105"/>
    <w:bookmarkStart w:name="z1304" w:id="1106"/>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106"/>
    <w:bookmarkStart w:name="z1305" w:id="1107"/>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107"/>
    <w:bookmarkStart w:name="z1306" w:id="1108"/>
    <w:p>
      <w:pPr>
        <w:spacing w:after="0"/>
        <w:ind w:left="0"/>
        <w:jc w:val="both"/>
      </w:pPr>
      <w:r>
        <w:rPr>
          <w:rFonts w:ascii="Times New Roman"/>
          <w:b w:val="false"/>
          <w:i w:val="false"/>
          <w:color w:val="000000"/>
          <w:sz w:val="28"/>
        </w:rPr>
        <w:t>
      9. В строках с 1 по 27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108"/>
    <w:bookmarkStart w:name="z1307" w:id="1109"/>
    <w:p>
      <w:pPr>
        <w:spacing w:after="0"/>
        <w:ind w:left="0"/>
        <w:jc w:val="both"/>
      </w:pPr>
      <w:r>
        <w:rPr>
          <w:rFonts w:ascii="Times New Roman"/>
          <w:b w:val="false"/>
          <w:i w:val="false"/>
          <w:color w:val="000000"/>
          <w:sz w:val="28"/>
        </w:rPr>
        <w:t>
      10. Вид финансовой отчетности: отдельная.</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24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брокеров-нерезидентов Республики </w:t>
            </w:r>
            <w:r>
              <w:br/>
            </w:r>
            <w:r>
              <w:rPr>
                <w:rFonts w:ascii="Times New Roman"/>
                <w:b w:val="false"/>
                <w:i w:val="false"/>
                <w:color w:val="000000"/>
                <w:sz w:val="20"/>
              </w:rPr>
              <w:t>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09" w:id="11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0"/>
    <w:bookmarkStart w:name="z1310" w:id="11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111"/>
    <w:bookmarkStart w:name="z1311" w:id="1112"/>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112"/>
    <w:bookmarkStart w:name="z1312" w:id="11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 UVAPF.</w:t>
      </w:r>
    </w:p>
    <w:bookmarkEnd w:id="1113"/>
    <w:bookmarkStart w:name="z1313" w:id="1114"/>
    <w:p>
      <w:pPr>
        <w:spacing w:after="0"/>
        <w:ind w:left="0"/>
        <w:jc w:val="both"/>
      </w:pPr>
      <w:r>
        <w:rPr>
          <w:rFonts w:ascii="Times New Roman"/>
          <w:b w:val="false"/>
          <w:i w:val="false"/>
          <w:color w:val="000000"/>
          <w:sz w:val="28"/>
        </w:rPr>
        <w:t>
      Периодичность: ежемесячная.</w:t>
      </w:r>
    </w:p>
    <w:bookmarkEnd w:id="1114"/>
    <w:bookmarkStart w:name="z1314" w:id="1115"/>
    <w:p>
      <w:pPr>
        <w:spacing w:after="0"/>
        <w:ind w:left="0"/>
        <w:jc w:val="both"/>
      </w:pPr>
      <w:r>
        <w:rPr>
          <w:rFonts w:ascii="Times New Roman"/>
          <w:b w:val="false"/>
          <w:i w:val="false"/>
          <w:color w:val="000000"/>
          <w:sz w:val="28"/>
        </w:rPr>
        <w:t>
      Отчетный период: по состоянию на "___" ____________ 20___года.</w:t>
      </w:r>
    </w:p>
    <w:bookmarkEnd w:id="1115"/>
    <w:bookmarkStart w:name="z1315" w:id="11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1116"/>
    <w:bookmarkStart w:name="z1316" w:id="11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117"/>
    <w:bookmarkStart w:name="z1317" w:id="1118"/>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1118"/>
    <w:bookmarkStart w:name="z1318" w:id="1119"/>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1119"/>
    <w:bookmarkStart w:name="z1319" w:id="1120"/>
    <w:p>
      <w:pPr>
        <w:spacing w:after="0"/>
        <w:ind w:left="0"/>
        <w:jc w:val="both"/>
      </w:pPr>
      <w:r>
        <w:rPr>
          <w:rFonts w:ascii="Times New Roman"/>
          <w:b w:val="false"/>
          <w:i w:val="false"/>
          <w:color w:val="000000"/>
          <w:sz w:val="28"/>
        </w:rPr>
        <w:t>
      БИН: _______________________</w:t>
      </w:r>
    </w:p>
    <w:bookmarkEnd w:id="1120"/>
    <w:bookmarkStart w:name="z1320" w:id="1121"/>
    <w:p>
      <w:pPr>
        <w:spacing w:after="0"/>
        <w:ind w:left="0"/>
        <w:jc w:val="both"/>
      </w:pPr>
      <w:r>
        <w:rPr>
          <w:rFonts w:ascii="Times New Roman"/>
          <w:b w:val="false"/>
          <w:i w:val="false"/>
          <w:color w:val="000000"/>
          <w:sz w:val="28"/>
        </w:rPr>
        <w:t>
      Метод сбора: в электронном виде.</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322" w:id="1122"/>
          <w:p>
            <w:pPr>
              <w:spacing w:after="20"/>
              <w:ind w:left="20"/>
              <w:jc w:val="both"/>
            </w:pPr>
            <w:r>
              <w:rPr>
                <w:rFonts w:ascii="Times New Roman"/>
                <w:b w:val="false"/>
                <w:i w:val="false"/>
                <w:color w:val="000000"/>
                <w:sz w:val="20"/>
              </w:rPr>
              <w:t>
Руководитель или лицо, исполняющее его</w:t>
            </w:r>
          </w:p>
          <w:bookmarkEnd w:id="1122"/>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323" w:id="1123"/>
          <w:p>
            <w:pPr>
              <w:spacing w:after="20"/>
              <w:ind w:left="20"/>
              <w:jc w:val="both"/>
            </w:pPr>
            <w:r>
              <w:rPr>
                <w:rFonts w:ascii="Times New Roman"/>
                <w:b w:val="false"/>
                <w:i w:val="false"/>
                <w:color w:val="000000"/>
                <w:sz w:val="20"/>
              </w:rPr>
              <w:t>
фамилия, имя, отчество (при его наличии)</w:t>
            </w:r>
          </w:p>
          <w:bookmarkEnd w:id="1123"/>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324" w:id="11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326" w:id="11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 UVAPF, периодичность: ежемесячная)</w:t>
      </w:r>
    </w:p>
    <w:bookmarkEnd w:id="1125"/>
    <w:bookmarkStart w:name="z1327" w:id="11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126"/>
    <w:bookmarkStart w:name="z1328" w:id="1127"/>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1127"/>
    <w:bookmarkStart w:name="z1329" w:id="112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128"/>
    <w:bookmarkStart w:name="z1330" w:id="112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129"/>
    <w:bookmarkStart w:name="z1331" w:id="1130"/>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130"/>
    <w:bookmarkStart w:name="z1332" w:id="1131"/>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131"/>
    <w:bookmarkStart w:name="z1333" w:id="1132"/>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132"/>
    <w:bookmarkStart w:name="z1334" w:id="1133"/>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133"/>
    <w:bookmarkStart w:name="z1335" w:id="1134"/>
    <w:p>
      <w:pPr>
        <w:spacing w:after="0"/>
        <w:ind w:left="0"/>
        <w:jc w:val="both"/>
      </w:pPr>
      <w:r>
        <w:rPr>
          <w:rFonts w:ascii="Times New Roman"/>
          <w:b w:val="false"/>
          <w:i w:val="false"/>
          <w:color w:val="000000"/>
          <w:sz w:val="28"/>
        </w:rPr>
        <w:t>
      9. В строках с 1 по 31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134"/>
    <w:bookmarkStart w:name="z1336" w:id="1135"/>
    <w:p>
      <w:pPr>
        <w:spacing w:after="0"/>
        <w:ind w:left="0"/>
        <w:jc w:val="both"/>
      </w:pPr>
      <w:r>
        <w:rPr>
          <w:rFonts w:ascii="Times New Roman"/>
          <w:b w:val="false"/>
          <w:i w:val="false"/>
          <w:color w:val="000000"/>
          <w:sz w:val="28"/>
        </w:rPr>
        <w:t>
      10. Вид финансовой отчетности: отдельная.</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xml:space="preserve">финансовыми организациями и </w:t>
            </w:r>
            <w:r>
              <w:br/>
            </w:r>
            <w:r>
              <w:rPr>
                <w:rFonts w:ascii="Times New Roman"/>
                <w:b w:val="false"/>
                <w:i w:val="false"/>
                <w:color w:val="000000"/>
                <w:sz w:val="20"/>
              </w:rPr>
              <w:t xml:space="preserve">отчетности по данным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филиалами страховых </w:t>
            </w:r>
            <w:r>
              <w:br/>
            </w:r>
            <w:r>
              <w:rPr>
                <w:rFonts w:ascii="Times New Roman"/>
                <w:b w:val="false"/>
                <w:i w:val="false"/>
                <w:color w:val="000000"/>
                <w:sz w:val="20"/>
              </w:rPr>
              <w:t xml:space="preserve">(перестраховочных)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филиалами страховых брокеров-</w:t>
            </w:r>
            <w:r>
              <w:br/>
            </w:r>
            <w:r>
              <w:rPr>
                <w:rFonts w:ascii="Times New Roman"/>
                <w:b w:val="false"/>
                <w:i w:val="false"/>
                <w:color w:val="000000"/>
                <w:sz w:val="20"/>
              </w:rPr>
              <w:t>нерезидентов 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38" w:id="113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36"/>
    <w:bookmarkStart w:name="z1339" w:id="11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137"/>
    <w:bookmarkStart w:name="z1340" w:id="113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138"/>
    <w:bookmarkStart w:name="z1341" w:id="11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F2-PPSM.</w:t>
      </w:r>
    </w:p>
    <w:bookmarkEnd w:id="1139"/>
    <w:bookmarkStart w:name="z1342" w:id="1140"/>
    <w:p>
      <w:pPr>
        <w:spacing w:after="0"/>
        <w:ind w:left="0"/>
        <w:jc w:val="both"/>
      </w:pPr>
      <w:r>
        <w:rPr>
          <w:rFonts w:ascii="Times New Roman"/>
          <w:b w:val="false"/>
          <w:i w:val="false"/>
          <w:color w:val="000000"/>
          <w:sz w:val="28"/>
        </w:rPr>
        <w:t>
      Периодичность: ежемесячная.</w:t>
      </w:r>
    </w:p>
    <w:bookmarkEnd w:id="1140"/>
    <w:bookmarkStart w:name="z1343" w:id="1141"/>
    <w:p>
      <w:pPr>
        <w:spacing w:after="0"/>
        <w:ind w:left="0"/>
        <w:jc w:val="both"/>
      </w:pPr>
      <w:r>
        <w:rPr>
          <w:rFonts w:ascii="Times New Roman"/>
          <w:b w:val="false"/>
          <w:i w:val="false"/>
          <w:color w:val="000000"/>
          <w:sz w:val="28"/>
        </w:rPr>
        <w:t>
      Отчетный период: по состоянию на "___" ____________ 20___года.</w:t>
      </w:r>
    </w:p>
    <w:bookmarkEnd w:id="1141"/>
    <w:bookmarkStart w:name="z1344" w:id="11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управляющие инвестиционным портфелем, центральный депозитарий, организатор торгов, клиринговая организация.</w:t>
      </w:r>
    </w:p>
    <w:bookmarkEnd w:id="1142"/>
    <w:bookmarkStart w:name="z1345" w:id="11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143"/>
    <w:bookmarkStart w:name="z1346" w:id="1144"/>
    <w:p>
      <w:pPr>
        <w:spacing w:after="0"/>
        <w:ind w:left="0"/>
        <w:jc w:val="both"/>
      </w:pPr>
      <w:r>
        <w:rPr>
          <w:rFonts w:ascii="Times New Roman"/>
          <w:b w:val="false"/>
          <w:i w:val="false"/>
          <w:color w:val="000000"/>
          <w:sz w:val="28"/>
        </w:rPr>
        <w:t>
      1) брокеры и (или) дилеры, управляющие инвестиционным портфелем, центральный депозитарий, клиринговая организация – не позднее 7 (седьмого) рабочего дня месяца, следующего за отчетным месяцем;</w:t>
      </w:r>
    </w:p>
    <w:bookmarkEnd w:id="1144"/>
    <w:bookmarkStart w:name="z1347" w:id="1145"/>
    <w:p>
      <w:pPr>
        <w:spacing w:after="0"/>
        <w:ind w:left="0"/>
        <w:jc w:val="both"/>
      </w:pPr>
      <w:r>
        <w:rPr>
          <w:rFonts w:ascii="Times New Roman"/>
          <w:b w:val="false"/>
          <w:i w:val="false"/>
          <w:color w:val="000000"/>
          <w:sz w:val="28"/>
        </w:rPr>
        <w:t>
      2) организатор торгов– не позднее 20 (двадцатого) числа месяца, следующего за отчетным месяцем.</w:t>
      </w:r>
    </w:p>
    <w:bookmarkEnd w:id="1145"/>
    <w:bookmarkStart w:name="z1348" w:id="1146"/>
    <w:p>
      <w:pPr>
        <w:spacing w:after="0"/>
        <w:ind w:left="0"/>
        <w:jc w:val="both"/>
      </w:pPr>
      <w:r>
        <w:rPr>
          <w:rFonts w:ascii="Times New Roman"/>
          <w:b w:val="false"/>
          <w:i w:val="false"/>
          <w:color w:val="000000"/>
          <w:sz w:val="28"/>
        </w:rPr>
        <w:t>
      БИН: _______________________</w:t>
      </w:r>
    </w:p>
    <w:bookmarkEnd w:id="1146"/>
    <w:bookmarkStart w:name="z1349" w:id="1147"/>
    <w:p>
      <w:pPr>
        <w:spacing w:after="0"/>
        <w:ind w:left="0"/>
        <w:jc w:val="both"/>
      </w:pPr>
      <w:r>
        <w:rPr>
          <w:rFonts w:ascii="Times New Roman"/>
          <w:b w:val="false"/>
          <w:i w:val="false"/>
          <w:color w:val="000000"/>
          <w:sz w:val="28"/>
        </w:rPr>
        <w:t>
      Метод сбора: в электронном виде.</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торговых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депозитарной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иностранных профессиональных участников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комиссионный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обслуживания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оказания услуг платежного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осуществления банковской и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осуществления банковской и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административные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переоценки иностранной валюты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351" w:id="1148"/>
          <w:p>
            <w:pPr>
              <w:spacing w:after="20"/>
              <w:ind w:left="20"/>
              <w:jc w:val="both"/>
            </w:pPr>
            <w:r>
              <w:rPr>
                <w:rFonts w:ascii="Times New Roman"/>
                <w:b w:val="false"/>
                <w:i w:val="false"/>
                <w:color w:val="000000"/>
                <w:sz w:val="20"/>
              </w:rPr>
              <w:t>
Руководитель или лицо, исполняющее его</w:t>
            </w:r>
          </w:p>
          <w:bookmarkEnd w:id="1148"/>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352" w:id="1149"/>
          <w:p>
            <w:pPr>
              <w:spacing w:after="20"/>
              <w:ind w:left="20"/>
              <w:jc w:val="both"/>
            </w:pPr>
            <w:r>
              <w:rPr>
                <w:rFonts w:ascii="Times New Roman"/>
                <w:b w:val="false"/>
                <w:i w:val="false"/>
                <w:color w:val="000000"/>
                <w:sz w:val="20"/>
              </w:rPr>
              <w:t>
фамилия, имя, отчество (при его наличии)</w:t>
            </w:r>
          </w:p>
          <w:bookmarkEnd w:id="1149"/>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353" w:id="11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355" w:id="11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F2-PPSM, периодичность: ежемесячная)</w:t>
      </w:r>
    </w:p>
    <w:bookmarkEnd w:id="1151"/>
    <w:bookmarkStart w:name="z1356" w:id="11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152"/>
    <w:bookmarkStart w:name="z1357" w:id="1153"/>
    <w:p>
      <w:pPr>
        <w:spacing w:after="0"/>
        <w:ind w:left="0"/>
        <w:jc w:val="both"/>
      </w:pPr>
      <w:r>
        <w:rPr>
          <w:rFonts w:ascii="Times New Roman"/>
          <w:b w:val="false"/>
          <w:i w:val="false"/>
          <w:color w:val="000000"/>
          <w:sz w:val="28"/>
        </w:rPr>
        <w:t>
      2. Форма заполняется ежемесячно брокером и (или) дилером, управляющим инвестиционным портфелем, центральным депозитарием, организатором торгов, клиринговой организацией по состоянию на конец отчетного периода.</w:t>
      </w:r>
    </w:p>
    <w:bookmarkEnd w:id="1153"/>
    <w:bookmarkStart w:name="z1358" w:id="115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154"/>
    <w:bookmarkStart w:name="z1359" w:id="115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155"/>
    <w:bookmarkStart w:name="z1360" w:id="1156"/>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156"/>
    <w:bookmarkStart w:name="z1361" w:id="1157"/>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157"/>
    <w:bookmarkStart w:name="z1362" w:id="1158"/>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158"/>
    <w:bookmarkStart w:name="z1363" w:id="1159"/>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159"/>
    <w:bookmarkStart w:name="z1364" w:id="1160"/>
    <w:p>
      <w:pPr>
        <w:spacing w:after="0"/>
        <w:ind w:left="0"/>
        <w:jc w:val="both"/>
      </w:pPr>
      <w:r>
        <w:rPr>
          <w:rFonts w:ascii="Times New Roman"/>
          <w:b w:val="false"/>
          <w:i w:val="false"/>
          <w:color w:val="000000"/>
          <w:sz w:val="28"/>
        </w:rPr>
        <w:t>
      9. В строках с 1 по 37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160"/>
    <w:bookmarkStart w:name="z1365" w:id="1161"/>
    <w:p>
      <w:pPr>
        <w:spacing w:after="0"/>
        <w:ind w:left="0"/>
        <w:jc w:val="both"/>
      </w:pPr>
      <w:r>
        <w:rPr>
          <w:rFonts w:ascii="Times New Roman"/>
          <w:b w:val="false"/>
          <w:i w:val="false"/>
          <w:color w:val="000000"/>
          <w:sz w:val="28"/>
        </w:rPr>
        <w:t>
      10. Строки 1.6 и 1.7 заполняются только управляющими инвестиционным портфелем.</w:t>
      </w:r>
    </w:p>
    <w:bookmarkEnd w:id="1161"/>
    <w:bookmarkStart w:name="z1366" w:id="1162"/>
    <w:p>
      <w:pPr>
        <w:spacing w:after="0"/>
        <w:ind w:left="0"/>
        <w:jc w:val="both"/>
      </w:pPr>
      <w:r>
        <w:rPr>
          <w:rFonts w:ascii="Times New Roman"/>
          <w:b w:val="false"/>
          <w:i w:val="false"/>
          <w:color w:val="000000"/>
          <w:sz w:val="28"/>
        </w:rPr>
        <w:t>
      11. Вид финансовой отчетности: отдельная.</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68" w:id="11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63"/>
    <w:bookmarkStart w:name="z1369" w:id="11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164"/>
    <w:bookmarkStart w:name="z1370" w:id="1165"/>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165"/>
    <w:bookmarkStart w:name="z1371" w:id="11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F2-NPOST.</w:t>
      </w:r>
    </w:p>
    <w:bookmarkEnd w:id="1166"/>
    <w:bookmarkStart w:name="z1372" w:id="1167"/>
    <w:p>
      <w:pPr>
        <w:spacing w:after="0"/>
        <w:ind w:left="0"/>
        <w:jc w:val="both"/>
      </w:pPr>
      <w:r>
        <w:rPr>
          <w:rFonts w:ascii="Times New Roman"/>
          <w:b w:val="false"/>
          <w:i w:val="false"/>
          <w:color w:val="000000"/>
          <w:sz w:val="28"/>
        </w:rPr>
        <w:t>
      Периодичность: ежемесячная.</w:t>
      </w:r>
    </w:p>
    <w:bookmarkEnd w:id="1167"/>
    <w:bookmarkStart w:name="z1373" w:id="1168"/>
    <w:p>
      <w:pPr>
        <w:spacing w:after="0"/>
        <w:ind w:left="0"/>
        <w:jc w:val="both"/>
      </w:pPr>
      <w:r>
        <w:rPr>
          <w:rFonts w:ascii="Times New Roman"/>
          <w:b w:val="false"/>
          <w:i w:val="false"/>
          <w:color w:val="000000"/>
          <w:sz w:val="28"/>
        </w:rPr>
        <w:t>
      Отчетный период: по состоянию на "___" ____________ 20___года.</w:t>
      </w:r>
    </w:p>
    <w:bookmarkEnd w:id="1168"/>
    <w:bookmarkStart w:name="z1374" w:id="1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1169"/>
    <w:bookmarkStart w:name="z1375" w:id="11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месяцем.</w:t>
      </w:r>
    </w:p>
    <w:bookmarkEnd w:id="1170"/>
    <w:bookmarkStart w:name="z1376" w:id="1171"/>
    <w:p>
      <w:pPr>
        <w:spacing w:after="0"/>
        <w:ind w:left="0"/>
        <w:jc w:val="both"/>
      </w:pPr>
      <w:r>
        <w:rPr>
          <w:rFonts w:ascii="Times New Roman"/>
          <w:b w:val="false"/>
          <w:i w:val="false"/>
          <w:color w:val="000000"/>
          <w:sz w:val="28"/>
        </w:rPr>
        <w:t>
      БИН: _______________________</w:t>
      </w:r>
    </w:p>
    <w:bookmarkEnd w:id="1171"/>
    <w:bookmarkStart w:name="z1377" w:id="1172"/>
    <w:p>
      <w:pPr>
        <w:spacing w:after="0"/>
        <w:ind w:left="0"/>
        <w:jc w:val="both"/>
      </w:pPr>
      <w:r>
        <w:rPr>
          <w:rFonts w:ascii="Times New Roman"/>
          <w:b w:val="false"/>
          <w:i w:val="false"/>
          <w:color w:val="000000"/>
          <w:sz w:val="28"/>
        </w:rPr>
        <w:t>
      Метод сбора: в электронном виде.</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относимые на себестоимость реализованной готовой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осуществления отдельных видов банковской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обслуживания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осуществлением отдельных видов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отдельных видов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осуществлением отдельных видов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от осуществления отдельных видов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(выбытия)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финансовой категории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379" w:id="1173"/>
          <w:p>
            <w:pPr>
              <w:spacing w:after="20"/>
              <w:ind w:left="20"/>
              <w:jc w:val="both"/>
            </w:pPr>
            <w:r>
              <w:rPr>
                <w:rFonts w:ascii="Times New Roman"/>
                <w:b w:val="false"/>
                <w:i w:val="false"/>
                <w:color w:val="000000"/>
                <w:sz w:val="20"/>
              </w:rPr>
              <w:t>
Руководитель или лицо, исполняющее его</w:t>
            </w:r>
          </w:p>
          <w:bookmarkEnd w:id="1173"/>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380" w:id="1174"/>
          <w:p>
            <w:pPr>
              <w:spacing w:after="20"/>
              <w:ind w:left="20"/>
              <w:jc w:val="both"/>
            </w:pPr>
            <w:r>
              <w:rPr>
                <w:rFonts w:ascii="Times New Roman"/>
                <w:b w:val="false"/>
                <w:i w:val="false"/>
                <w:color w:val="000000"/>
                <w:sz w:val="20"/>
              </w:rPr>
              <w:t>
фамилия, имя, отчество (при его наличии)</w:t>
            </w:r>
          </w:p>
          <w:bookmarkEnd w:id="1174"/>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381" w:id="117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383" w:id="11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F2-NPOST, периодичность: ежемесячная)</w:t>
      </w:r>
    </w:p>
    <w:bookmarkEnd w:id="1176"/>
    <w:bookmarkStart w:name="z1384" w:id="11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177"/>
    <w:bookmarkStart w:name="z1385" w:id="1178"/>
    <w:p>
      <w:pPr>
        <w:spacing w:after="0"/>
        <w:ind w:left="0"/>
        <w:jc w:val="both"/>
      </w:pPr>
      <w:r>
        <w:rPr>
          <w:rFonts w:ascii="Times New Roman"/>
          <w:b w:val="false"/>
          <w:i w:val="false"/>
          <w:color w:val="000000"/>
          <w:sz w:val="28"/>
        </w:rPr>
        <w:t>
      2. Форма заполняется ежемесячно Национальным оператором почты по состоянию на конец отчетного периода.</w:t>
      </w:r>
    </w:p>
    <w:bookmarkEnd w:id="1178"/>
    <w:bookmarkStart w:name="z1386" w:id="117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179"/>
    <w:bookmarkStart w:name="z1387" w:id="118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180"/>
    <w:bookmarkStart w:name="z1388" w:id="1181"/>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181"/>
    <w:bookmarkStart w:name="z1389" w:id="1182"/>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182"/>
    <w:bookmarkStart w:name="z1390" w:id="1183"/>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183"/>
    <w:bookmarkStart w:name="z1391" w:id="1184"/>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184"/>
    <w:bookmarkStart w:name="z1392" w:id="1185"/>
    <w:p>
      <w:pPr>
        <w:spacing w:after="0"/>
        <w:ind w:left="0"/>
        <w:jc w:val="both"/>
      </w:pPr>
      <w:r>
        <w:rPr>
          <w:rFonts w:ascii="Times New Roman"/>
          <w:b w:val="false"/>
          <w:i w:val="false"/>
          <w:color w:val="000000"/>
          <w:sz w:val="28"/>
        </w:rPr>
        <w:t>
      9. В строках с 1 по 31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185"/>
    <w:bookmarkStart w:name="z1393" w:id="1186"/>
    <w:p>
      <w:pPr>
        <w:spacing w:after="0"/>
        <w:ind w:left="0"/>
        <w:jc w:val="both"/>
      </w:pPr>
      <w:r>
        <w:rPr>
          <w:rFonts w:ascii="Times New Roman"/>
          <w:b w:val="false"/>
          <w:i w:val="false"/>
          <w:color w:val="000000"/>
          <w:sz w:val="28"/>
        </w:rPr>
        <w:t>
      10. Вид финансовой отчетности: отдельная.</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__________ 2026 года № __</w:t>
            </w:r>
            <w:r>
              <w:br/>
            </w: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 финансовыми</w:t>
            </w:r>
            <w:r>
              <w:br/>
            </w:r>
            <w:r>
              <w:rPr>
                <w:rFonts w:ascii="Times New Roman"/>
                <w:b w:val="false"/>
                <w:i w:val="false"/>
                <w:color w:val="000000"/>
                <w:sz w:val="20"/>
              </w:rPr>
              <w:t>организациями и отчетности по</w:t>
            </w:r>
            <w:r>
              <w:br/>
            </w:r>
            <w:r>
              <w:rPr>
                <w:rFonts w:ascii="Times New Roman"/>
                <w:b w:val="false"/>
                <w:i w:val="false"/>
                <w:color w:val="000000"/>
                <w:sz w:val="20"/>
              </w:rPr>
              <w:t>данным 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 филиалами</w:t>
            </w:r>
            <w:r>
              <w:br/>
            </w:r>
            <w:r>
              <w:rPr>
                <w:rFonts w:ascii="Times New Roman"/>
                <w:b w:val="false"/>
                <w:i w:val="false"/>
                <w:color w:val="000000"/>
                <w:sz w:val="20"/>
              </w:rPr>
              <w:t>страховых брокеров-нерезидентов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95" w:id="11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87"/>
    <w:bookmarkStart w:name="z1396" w:id="11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188"/>
    <w:bookmarkStart w:name="z1397" w:id="1189"/>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1189"/>
    <w:bookmarkStart w:name="z1398" w:id="11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F2-IBGF.</w:t>
      </w:r>
    </w:p>
    <w:bookmarkEnd w:id="1190"/>
    <w:bookmarkStart w:name="z1399" w:id="1191"/>
    <w:p>
      <w:pPr>
        <w:spacing w:after="0"/>
        <w:ind w:left="0"/>
        <w:jc w:val="both"/>
      </w:pPr>
      <w:r>
        <w:rPr>
          <w:rFonts w:ascii="Times New Roman"/>
          <w:b w:val="false"/>
          <w:i w:val="false"/>
          <w:color w:val="000000"/>
          <w:sz w:val="28"/>
        </w:rPr>
        <w:t>
      Периодичность: ежемесячная.</w:t>
      </w:r>
    </w:p>
    <w:bookmarkEnd w:id="1191"/>
    <w:bookmarkStart w:name="z1400" w:id="1192"/>
    <w:p>
      <w:pPr>
        <w:spacing w:after="0"/>
        <w:ind w:left="0"/>
        <w:jc w:val="both"/>
      </w:pPr>
      <w:r>
        <w:rPr>
          <w:rFonts w:ascii="Times New Roman"/>
          <w:b w:val="false"/>
          <w:i w:val="false"/>
          <w:color w:val="000000"/>
          <w:sz w:val="28"/>
        </w:rPr>
        <w:t>
      Отчетный период: по состоянию на "___" ____________ 20___года.</w:t>
      </w:r>
    </w:p>
    <w:bookmarkEnd w:id="1192"/>
    <w:bookmarkStart w:name="z1401" w:id="11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193"/>
    <w:bookmarkStart w:name="z1402" w:id="11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1194"/>
    <w:bookmarkStart w:name="z1403" w:id="1195"/>
    <w:p>
      <w:pPr>
        <w:spacing w:after="0"/>
        <w:ind w:left="0"/>
        <w:jc w:val="both"/>
      </w:pPr>
      <w:r>
        <w:rPr>
          <w:rFonts w:ascii="Times New Roman"/>
          <w:b w:val="false"/>
          <w:i w:val="false"/>
          <w:color w:val="000000"/>
          <w:sz w:val="28"/>
        </w:rPr>
        <w:t>
      БИН: _______________________</w:t>
      </w:r>
    </w:p>
    <w:bookmarkEnd w:id="1195"/>
    <w:bookmarkStart w:name="z1404" w:id="1196"/>
    <w:p>
      <w:pPr>
        <w:spacing w:after="0"/>
        <w:ind w:left="0"/>
        <w:jc w:val="both"/>
      </w:pPr>
      <w:r>
        <w:rPr>
          <w:rFonts w:ascii="Times New Roman"/>
          <w:b w:val="false"/>
          <w:i w:val="false"/>
          <w:color w:val="000000"/>
          <w:sz w:val="28"/>
        </w:rPr>
        <w:t>
      Метод сбора: в электронном виде.</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инвестирования средств резервов гарантирования страховых выплат и резерва возмещения вреда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совокупных взносов, внесенных в резервы гарантирования страховых выплат по отраслям "общее страхование" и "страхование жизни" и резерв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и расходы по активам резерва гарантирования страховых выплат по отрасли "общее страхование"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по активам резерва гарантирования страховых выплат по отрасли "общее страхование"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по активам резерва гарантирования страховых выплат по отрасли "общее страхование"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Инвестиционный доход (отрицательный инвестиционный доход), направленные на формирование (уменьшение) резерва гарантирования страховых выплат по отрасли "общее страхование"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(отрицательный инвестиционный доход), направленные на формирование (уменьшение)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комиссионные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(отрицательный инвестиционный доход), направленные на формирование (уменьшение)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прибыль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до вычета финансирования и налога на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от продолжающейся деятельности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1406" w:id="1197"/>
          <w:p>
            <w:pPr>
              <w:spacing w:after="20"/>
              <w:ind w:left="20"/>
              <w:jc w:val="both"/>
            </w:pPr>
            <w:r>
              <w:rPr>
                <w:rFonts w:ascii="Times New Roman"/>
                <w:b w:val="false"/>
                <w:i w:val="false"/>
                <w:color w:val="000000"/>
                <w:sz w:val="20"/>
              </w:rPr>
              <w:t>
Руководитель или лицо, исполняющее его</w:t>
            </w:r>
          </w:p>
          <w:bookmarkEnd w:id="1197"/>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1407" w:id="1198"/>
          <w:p>
            <w:pPr>
              <w:spacing w:after="20"/>
              <w:ind w:left="20"/>
              <w:jc w:val="both"/>
            </w:pPr>
            <w:r>
              <w:rPr>
                <w:rFonts w:ascii="Times New Roman"/>
                <w:b w:val="false"/>
                <w:i w:val="false"/>
                <w:color w:val="000000"/>
                <w:sz w:val="20"/>
              </w:rPr>
              <w:t>
фамилия, имя, отчество (при его наличии)</w:t>
            </w:r>
          </w:p>
          <w:bookmarkEnd w:id="1198"/>
          <w:p>
            <w:pPr>
              <w:spacing w:after="20"/>
              <w:ind w:left="20"/>
              <w:jc w:val="both"/>
            </w:pPr>
            <w:r>
              <w:rPr>
                <w:rFonts w:ascii="Times New Roman"/>
                <w:b w:val="false"/>
                <w:i w:val="false"/>
                <w:color w:val="000000"/>
                <w:sz w:val="20"/>
              </w:rPr>
              <w:t>
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408" w:id="11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p>
        </w:tc>
      </w:tr>
    </w:tbl>
    <w:bookmarkStart w:name="z1410" w:id="12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прибылях и убытках" (индекс – F2-IBGF, периодичность: ежемесячная)</w:t>
      </w:r>
    </w:p>
    <w:bookmarkEnd w:id="1200"/>
    <w:bookmarkStart w:name="z1411" w:id="12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1201"/>
    <w:bookmarkStart w:name="z1412" w:id="1202"/>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1202"/>
    <w:bookmarkStart w:name="z1413" w:id="120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теңге. Сумма менее 500 (пятисот) теңге округляется до 0 (нуля), а сумма, равная 500 (пятистам) теңге и выше, округляется до 1000 (тысячи) теңге.</w:t>
      </w:r>
    </w:p>
    <w:bookmarkEnd w:id="1203"/>
    <w:bookmarkStart w:name="z1414" w:id="120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204"/>
    <w:bookmarkStart w:name="z1415" w:id="1205"/>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205"/>
    <w:bookmarkStart w:name="z1416" w:id="1206"/>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206"/>
    <w:bookmarkStart w:name="z1417" w:id="1207"/>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207"/>
    <w:bookmarkStart w:name="z1418" w:id="1208"/>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208"/>
    <w:bookmarkStart w:name="z1419" w:id="1209"/>
    <w:p>
      <w:pPr>
        <w:spacing w:after="0"/>
        <w:ind w:left="0"/>
        <w:jc w:val="both"/>
      </w:pPr>
      <w:r>
        <w:rPr>
          <w:rFonts w:ascii="Times New Roman"/>
          <w:b w:val="false"/>
          <w:i w:val="false"/>
          <w:color w:val="000000"/>
          <w:sz w:val="28"/>
        </w:rPr>
        <w:t>
      9. В строках с 1 по 69 указываются данные на основании сведений регистров бухгалтерского учета, сформированных в соответствии с международными стандартами финансовой отчетности.</w:t>
      </w:r>
    </w:p>
    <w:bookmarkEnd w:id="1209"/>
    <w:bookmarkStart w:name="z1420" w:id="1210"/>
    <w:p>
      <w:pPr>
        <w:spacing w:after="0"/>
        <w:ind w:left="0"/>
        <w:jc w:val="both"/>
      </w:pPr>
      <w:r>
        <w:rPr>
          <w:rFonts w:ascii="Times New Roman"/>
          <w:b w:val="false"/>
          <w:i w:val="false"/>
          <w:color w:val="000000"/>
          <w:sz w:val="28"/>
        </w:rPr>
        <w:t>
      10. Вид финансовой отчетности: отдельная.</w:t>
      </w:r>
    </w:p>
    <w:bookmarkEnd w:id="1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