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0f3b" w14:textId="c8c0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22 июня 2026 года № 338/НҚ. Зарегистрирован в Министерстве юстиции Республики Казахстан 23 июня 2026 года № 39038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 (зарегистрирован в Реестре государственной регистрации нормативных правовых актов под № 32810)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179/НҚ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собственником и (или) оператором, а также третьим лицом мер по защите персональных данных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собственником и (или) оператором, а также третьим лицом мер по защите персональных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осуществления собственником и (или) оператором, а также третьим лицом мер по защите персональных данных.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– сведения или совокупность сведений о субъекте персональных данных, дополненные одним или несколькими идентификаторами персональных данных;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блокирование персональных данных – действия по временному прекращению сбора, накопления, изменения, дополнения, использования, распространения, обезличивания и уничтожения персональных данных;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персональных данных – действия, направленные на получение персональных данных;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база, содержащая персональные данные (далее – база) – совокупность упорядоченных персональных данных;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собственник базы, содержащей персональные данные (далее – собственник)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базы, содержащей персональные данные (далее – оператор)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безопасности персональных данных – нарушение защиты персональных данных, повлекшее незаконное распространение, изменение, и уничтожение, несанкционированное распространение передаваемых, хранимых или иным образом обрабатываемых персональных данных или несанкционированный доступ к ним;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защита персональных данных – комплекс мер, в том числе правовых, организационных и технических, осуществляемых в целях,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обработка персональных данных –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 персональных данных (далее – субъект) – физическое лицо, к которому относятся персональные данные;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общедоступные персональные данные – персональные данные или сведения, на которые в соответствии с законами Республики Казахстан не распространяются требования соблюдения конфиденциальности, доступ к которым является свободным с согласия субъекта;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персональные данные ограниченного доступа – персональные данные, доступ к которым ограничен законодательством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третье лицо – лицо, не являющееся субъектом, собственником и (или) оператором, но связанное с ними (ним) обстоятельствами или правоотношениями по сбору, обработке и защите персональных данных;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цифровые ресурсы – совокупность упорядоченных цифровых данных, цифровых записей и программного обеспечения для их создания, хранения, обработки, отображения и распространения.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собственником и (или) оператором, а также третьим лицом мер по защите персональных данных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Персональные данные по доступности подразделяются на общедоступные и ограниченного доступа.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Общедоступными персональными данными являются персональные данные или сведения, на которые в соответствии с законами Республики Казахстан не распространяются требования соблюдения конфиденциальности, доступ к которым является свободным с согласия субъекта.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Персональными данными ограниченного доступа являются персональные данные, доступ к которым ограничен законодательством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Собственник и (или) оператор, а также третье лицо осуществляют выделение бизнес-процессов, содержащих персональные данные.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бизнес-процессов определяются виды деятельности собственника и (или) оператора, а также третьего лица, при которых осуществляется сбор и обработка персональных данных.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Собственник и (или) оператор, а также третье лицо определяют перечень лиц, осуществляющих сбор и обработку персональных данных, либо имеющих к ним доступ.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Собственник и (или) оператор, а также третье лицо утверждают документы, определяющие порядок в отношении сбора, обработки и защиты персональных данных.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Собственник и (или) оператор, а также третье лицо назначают лицо, ответственное за организацию обработки персональных данных в случае, если собственник и (или) оператор являются юридическими лицами.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пункта не распространяется на обработку персональных данных в деятельности судов.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ответственное за организацию обработки персональных данных, обязано: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внутренний контроль за соблюдением собственником и (или) оператором и его работниками законодательства Республики Казахстан о персональных данных и их защите, в том числе требований к защите персональных данных;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доводить до сведения работников собственника и (или) оператора положения законодательства Республики Казахстан о персональных данных и их защите по вопросам обработки персональных данных, требования к защите персональных данных;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приемом и обработкой обращений субъектов или их законных представителей.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 и (или) оператор, а также третье лицо обязаны принимать необходимые меры по защите персональных данных в соответствии с Законом и настоящими Правилами обеспечивающие: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несанкционированного доступа к персональным данным;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обнаружение фактов несанкционированного доступа к персональным данным, если такой несанкционированный доступ не удалось предотвратить;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минимизацию неблагоприятных последствий несанкционированного доступа к персональным данным;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доступа государственной технической службе к цифровым объектам, использующим, хранящим, обрабатывающим и распространяющим персональные данные ограниченного доступа, содержащиеся в цифровых ресурсах, для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цифровых ресурсах в порядке, определяемом уполномоченным органом.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регистрацию и учет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8 Закона.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взаимодействии с государственными цифровыми объектами, содержащими персональные данные собственник и (или) оператор, а также третье лицо обеспечивают интеграцию собственных цифровых объектов с государственным сервисом контроля доступа к персональным данным, кроме случаев, предусмотренных подпунктами 1), 2), 9) и 9-2)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с государственным сервисом контроля доступа к персональным данным, утвержденными приказом исполняющего обязанности Министра цифрового развития, инноваций и аэрокосмической промышленности Республики Казахстан от 8 июля 2022 года № 236/НҚ (зарегистрирован в Реестре государственной регистрации нормативных правовых актов под № 28786).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Собственник и (или) оператор, а также третье лицо в течение одного рабочего дня c момента обнаружения нарушения безопасности персональных данных осуществляют уведомление уполномоченного органа о данном нарушении с указанием контактных данных лица, ответственного за организацию обработки персональных данных (при наличии).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уведомления субъектов персональных данных о нарушении безопасности персональных данных, утвержденными приказом исполняющего обязанности Министра цифрового развития, инноваций и аэрокосмической промышленности Республики Казахстан от 9 августа 2024 года № 481/НҚ (зарегистрирован в Реестре государственной регистрации нормативных правовых актов под № 34919).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Собственник и (или) оператор, а также третье лицо при обработке персональных данных ограниченного доступа: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цели обработки персональных данных ограниченного доступа. Персональные данные ограниченного доступа используются в соответствии с декларируемыми целями;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порядок блокирования персональных данных ограниченного доступа, относящихся к субъекту, при обращении субъекта. Блокирование персональных данных осуществляется до принятия решения по обращению субъекта;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оповещают уполномоченный орган об инцидентах кибербезопасности, связанных с незаконным доступом к персональным данным ограниченного доступа. Оповещение осуществляется для принятия мер по предотвращению дальнейшего незаконного доступа к персональным данным;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установку средств защиты информации, обновлений программного обеспечения на технических средствах, осуществляющих обработку персональных данных ограниченного доступа для обеспечения безопасности обработки персональных данных;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ведение журнала событий систем управления базами для регистрации событий, связанных с обработкой персональных данных ограниченного доступа;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ведение журнала действий пользователей, имеющих доступ к персональным данным ограниченного доступа для учета действий при работе с персональными данными ограниченного доступа;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применяют средства контроля целостности персональных данных ограниченного доступа для предотвращения несанкционированного изменения персональных данных;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передачу персональных данных ограниченного доступа иным лицам по защищенным каналам связи и (или) с применением шифрования и при наличии согласия субъекта персональных данных для предотвращения несанкционированного доступа;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обеспечивают применение средств криптографической защиты информации для надежного хранения персональных данных ограниченного доступа.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и передача персональных данных ограниченного доступа осуществляются с использованием средств криптографической защиты информации, имеющих параметры не ниже третьего уровня безопасности согласно стандарту Республики Казахстан СТ РК 1073-2007 "Средства криптографической защиты информации. Общие технические требования".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подпункт не распространяется на случаи трансграничной передачи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применяют средства идентификации и (или) аутентификации пользователей, в том числе биометрической аутентификации для базы, содержащей более ста тысяч записей персональных данных при работе с персональными данными ограниченного доступа.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Обязанность применения идентификации и (или) аутентификации пользователей распространяется исключительно на лиц, имеющих доступ к базе персональных данных.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Сбор и обработка персональных данных ограниченного доступа осуществляются посредством цифровых объектов, размещенных на территории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Хранение персональных данных, содержащихся в цифровых ресурсах, осуществляется собственником и (или) оператором, а также третьим лицом в базе, находящейся в серверном помещении или центре обработки данных, расположенном на территории Республики Казахстан, с принятием необходимых мер по защите персональных данных согласно настоящим Правилам.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