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50d" w14:textId="9001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Уполномоченного по правам человека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в Республике Казахстан от 22 июня 2026 года № 17. Зарегистрирован в Министерстве юстиции Республики Казахстан 23 июня 2026 года № 39036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Национального центра по правам человека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центра по правам человека.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правам человека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 (зарегистрирован в Реестре государственной регистрации нормативных правовых актов под № 31749)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при Уполномоченном по правам человека в Республике Казахстан, утвержденном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имеющие судимость, которая не погашена или не снята в установленном законом порядке;";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недееспособность или ограниченная дееспособность которых признана судом;";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Общее количество членов Координационного совета должно составлять не менее 20 (двадцати) членов, избираемых по принципу представленности от столицы, каждой области, города республиканского значения.".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20 января 2023 года № 2 "Об утверждении Правил формирования групп из участников национального превентивного механизма для превентивных посещений" (зарегистрирован в Реестре государственной регистрации нормативных правовых актов под № 31752) следующие изменения: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групп из участников национального превентивного механизма для превентивных посещений,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Формирование групп НПМ осуществляется на двухгодичный срок с учетом специфики учреждений и организаций, подлежащих превентивному посещению, для столицы, каждой области, города республиканского значения отдельно с указанием персональных данных руководителей и членов групп НПМ.";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состав групп НПМ, осуществляющих превентивные посещения могут быть включены представители групп НПМ из столицы, других областей, городов республиканского значения.".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3 "Об утверждении Правил рассмотрения жалоб" (зарегистрирован в Реестре государственной регистрации нормативных правовых актов под № 31748) следующие изменения: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жалоб,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рассмотрения жалоб (далее – Правила) определяют порядок рассмотрения Уполномоченным по правам человека в Республике Казахстан (далее – Уполномоченный) и его представителями в столице, каждой области, городе республиканского значения (далее – Представители) жалоб о нарушениях прав и свобод человека и гражданина.";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заявитель – граждане Республики Казахстан, иностранные граждане, лица без гражданства и их представители;";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направляет обращение непосредственно Президенту Республики Казахстан, Курултаю Республики Казахстан или Правительству Республики Казахстан;".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27 января 2023 года № 4 "Об утверждении Правила отбора участников национального превентивного механизма" (зарегистрирован в Реестре государственной регистрации нормативных правовых актов под № 31836) следующие изменения: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утвержденных указанным приказом: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лица, имеющие судимость, которая не погашена или не снята в установленном законом порядке;";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лица, недееспособность или ограниченная дееспособность которых признана судом;".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