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1456" w14:textId="d5b1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22июня 2026 года № 65. Зарегистрировано в Министерстве юстиции Республики Казахстан 23 июня 2026 года № 39035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 (зарегистрировано в Реестре государственной регистрации нормативных правовых актов под № 7977)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установления официального курса национальной валюты Республики Казахстан к иностранным валютам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определяют порядок установления Национальным Банком Республики Казахстан (далее – Национальный Банк) официального курса национальной валюты Республики Казахстан к иностранным валютам.";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АЦС – автоматизированные цифровые системы Национального Банка;";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официальный курс национальной валюты – курс теңге, устанавливаемый Национальным Банком по отношению к иностранным валютам в соответствии с приложением к Правилам. Порядок установления официального курса национальной валюты к иностранным валютам аналогичен порядку определения рыночного курса обмена валют. Цели применения официального курса национальной валюты и рыночного курса обмена валют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международными соглашениями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Средневзвешенный биржевой курс национальной валюты к доллару США, сложившийся по состоянию на 15-30 часов времени города Астана, устанавливается как официальный курс национальной валюты к доллару США на следующий рабочий день за днем проведения торгов.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другим иностранным валютам, указанным в приложении к Правилам, курс национальной валюты по отношению к иностранной валюте, рассчитывается Национальным Банком с использованием кросс-курса к доллару США, сложившегося в соответствии с котировками спроса, полученными по каналам информационного агентства по состоянию на 16-00 часов времени города Астана в день проведения торгов на фондовой бирже и устанавливается как официальный курс на следующий рабочий день.";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при расчете официальный курс иностранной валюты по отношению к теңге составляет менее единицы, числовое значение номинала иностранной валюты изменяется с увеличением до необходимого 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 об официальных курсах иностранных валют к национальной валюте в день его подписания до 18.00 часов времени города Астана доводится до сведения подразделений Национального Банка, банков второго уровня и других заинтересованных организаций путем передачи данных через официальные каналы связи (межбанковская система передачи информации и совершения платежей (SWIFT)) и электронную почту.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об официальном курсе национальной валюты к иностранным валютам (официальных курсах иностранных валют к национальной валюте) заносится в АИС в день установления до 24.00 часов времени города Астана.";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подпунктами 2) настоящего пункта.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восьмого и девятого пункта 1 настоящего постановления, которые вводятся в действие с 12 июля 2026 года.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абзац девятнадцатый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в следующей редакции: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Информация об официальном курсе национальной валюты к иностранным валютам (официальных курсах иностранных валют к национальной валюте) заносится в АЦС в день установления до 24.00 часов времени города Астана.".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иностранным валютам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иностранных валют, официальный курс национальной валюты к которым устанавливается Национальным Банком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доллар (AUD)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 манат (AZN)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драм (AMD)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 (BYN)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реал (BRL)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 форинт (HUF)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 Республики Корея (KRW)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доллар (HKD)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 лари (GEL)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крона (DKK)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Дирхам ОАЭ (AED)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 (USD)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(EUR)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рупия (INR)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Иранский риал (IRR)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доллар (CAD)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юань (CNY)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 сом (KGS)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динар (KWD)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Малазийский ринггит (MYR)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Мексиканский песо (MXN)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лей (MDL)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крона (NOK)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злотый (PLN)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 (RUB)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 Саудовской Аравии (SAR)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Сингапурский доллар (SGD)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сомони (TJS)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бат (THB)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лира (TRY)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сум (UZS)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гривна (UAH)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стерлингов Соединенного Королевства (GBP)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крона (CZK)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крона (SEK)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франк (CHF)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Южноафриканской рэнд (ZAR)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 (JPY)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Румынский лей (RON)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Вьетнамский донг (VND)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Израильский шекель (ILS)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Индонезийская рупия (IDR)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Монгольский тугрик (MNT)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Катарский риал (QAR)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Оманский риал (OMR)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Египетский фунт (EGP)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Пакистанская рупия (PKR)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