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4d0f" w14:textId="8234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14 ноября 2014 года № 808 "Об утверждении Правил выплаты денежного довольствия, пособий и прочих выплат сотрудникам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июня 2026 года № 434. Зарегистрирован в Министерстве юстиции Республики Казахстан 23 июня 2026 года № 39034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ноября 2014 года № 808 "Об утверждении Правил выплаты денежного довольствия, пособий и прочих выплат сотрудникам органов внутренних дел Республики Казахстан" (зарегистрирован в Реестре государственной регистрации нормативных правовых актов № 10043)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"Об органах внутренних дел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денежного довольствия, пособий и прочих выплат сотрудникам органов внутренних дел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Действие настоящих Правил распространяется на сотрудников органов внутренних дел центрального аппарата Министерства внутренних дел Республики Казахстан (далее – МВД) и его ведомств, территориальных органов и государственных учреждений, находящихся в ведении МВД (далее – сотрудники органов внутренних дел), курсантов учебных заведений органов внутренних дел и регулирует порядок выплаты денежного довольствия, пособий и прочих выплат указанным категориям лиц.";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"Одним из видов денежного содержания курсантов учебных заведений МВД Республики Казахстан является стипендия.";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Выплата денежного довольствия осуществляется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денежного довольствия сотрудникам органов внутренних дел ранее установленного срока допускается убывающим в отпуск и переводимым по службе – за текущий и следующий месяцы, но не позже, чем за три рабочих дня до убытия в отпуск или к новому месту службы.";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Сотрудникам органов внутренних дел, прикомандированным к Администрации Президента Республики Казахстан, Аппарату Курултая Республики Казахстан, Аппарату Правительства Республики Казахстан и иным государственным органам, а также к международным организациям с оставлением в кадрах органов внутренних дел, денежное довольствие и иные выплаты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сотрудников правоохранительных органов Республики Казахстан к государственным органам Республики Казахстан и международным организациям, утвержденными постановлением Правительства Республики Казахстан от 20 октября 2011 года № 1192 "Некоторые вопросы реализации Закона Республики Казахстан "О правоохранительной службе".";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Сотрудникам органов внутренних дел производится дополнительная оплата за проживание на территориях ядерного испытания на Семипалатинском ядерном полигоне и за проживание в зонах экологического бедствия устанавливается оплата труда с применением коэффициентов в размерах и порядке, определяемым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граждан</w:t>
      </w:r>
      <w:r>
        <w:rPr>
          <w:rFonts w:ascii="Times New Roman"/>
          <w:b w:val="false"/>
          <w:i w:val="false"/>
          <w:color w:val="000000"/>
          <w:sz w:val="28"/>
        </w:rPr>
        <w:t>, пострадавших вследствие ядерных испытаний на Семипалатинском испытательном ядерном полигоне" и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граждан</w:t>
      </w:r>
      <w:r>
        <w:rPr>
          <w:rFonts w:ascii="Times New Roman"/>
          <w:b w:val="false"/>
          <w:i w:val="false"/>
          <w:color w:val="000000"/>
          <w:sz w:val="28"/>
        </w:rPr>
        <w:t>, пострадавших вследствие экологического бедствия в Приаралье".";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Выплаты, производимые курсантам, магистрантам, докторантам учебных заведений МВД Республики Казахстан и зарубежных стран";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Курсантам высших учебных заведений со дня зачисления в учебное заведение выплачивается должностной оклад (стипендия).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оклады курсантов определяются путем умножения соответствующих коэффициентов, утвержденных для исчисления должностных окладов (стипендий) курсантов на размер базового должностного оклада.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Курсантам, получающим должностные оклады (стипендии) в зависимости от курса обучения, переведенным на следующий курс, оклады (стипендии) по этому курсу обучения выплачиваются со дня подписания приказа о переводе на следующий курс, но не ранее начала нового учебного года.";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Курсантам, направленным в органы внутренних дел для прохождения преддипломной практики и назначенным на штатные должности органов внутренних дел, по месту прохождения преддипломной практики выплачивается денежное содержание за период нахождения на штатной должности по день откомандирования в учебные заведения для прохождения итоговой аттестации обучающихся, о чем делаются соответствующие записи в денежном аттестате.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Курсантам учебных заведений Министерства внутренних дел Республики Казахстан выплачивается стоимость проезда на междугороднем автомобильном (кроме такси), железнодорожном и водном транспорте к месту постоянного проживания и обратно в период каникулярных отпусков.";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Курсантам, обучающимся по очной форме в организациях образования правоохранительных (полицейских) органов зарубежных стран, возмещаются расходы на проезд к месту учебы и обратно в период каникулярных отпусков.";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За время нахождения курсантов учебных заведений в каникулярных отпусках им выплачивается должностной оклад (стипендия), получаемая во время учебы.";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Сотрудникам, прикомандированным к Администрации Президента Республики Казахстан, Аппарату Курултая Республики Казахстан, Аппарату Правительства Республики Казахстан и иным государственным органам с оставлением в кадрах органов внутренних дел, денежная компенсация выплачивается органами, в штатах которых они состояли до прикомандирования.";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"61. Порядок предоставления служебного жилища сотруднику правоохранительного органа и органа гражданской защиты, и предоставления служебного жилища, исчисления размера, назначения, перерасчета, осуществления, прекращения, приостановления и возобновления жилищных выплат, а также цели их использования и основания сотруднику специального государственного органа, военнослужащему, а также сотруднику правоохранительного органа и органа гражданской защиты, занимающему должность, подпадающую под получение жилищных выплат, утверждены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2026 года № 487 "Об утверждении Правил жилищного обеспечения сотрудника специального государственного органа, военнослужащего, а также сотрудника правоохранительного органа и органа гражданской защиты и признании утратившими силу некоторых решений Правительства Республики Казахстан" и постановлением Правительства Республики Казахстан от 24 сентября 2025 года № 789 "Об утверждении перечня должностей правоохранительных органов и органов гражданской защиты, подпадающих под получение жилищных выплат".";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Выплата подъемного пособия при перемещении и выдвижении по службе сотрудников органов внутренних дел";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При перемещении и выдвижении по службе сотрудника органов внутренних дел, связанных с переездом из одного населенного пункта в другой на удаление более пятидесяти километров, ему выплачивается подъемное пособие в размере двухмесячного денежного содержания на самого сотрудника и половины месячного денежного содержания на каждого члена семьи, переехавшего вместе с ним.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и выдвижении по службе сотрудника органов внутренних дел ему возмещаются за счет государства затраты за перевозку до десяти тонн собственного имущества, а также за проезд на железнодорожном, водном, автомобильном транспорте, включая членов семьи, переехавших вместе с ним.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сотрудников органов внутренних дел, имеющих право при перемещениях и выдвижениях по службе на подъемное пособие, возмещение затрат за проезд на транспорте и за перевозку собственного имущества (далее – Перечень), определяется Правительством Республики Казахстан.";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72 изложить в следующей редакции: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курсантам учебных заведений – выплата должностного оклада (стипендии) по день исключения из списков переменного состава учебных заведений включительно;".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обеспечения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