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1220" w14:textId="d861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4 декабря 2020 года № 477 "Об утверждении формы, предназначенной для сбора административных данных "Сведения о количестве коллективных договоров"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июня 2026 года № 253. Зарегистрирован в Министерстве юстиции Республики Казахстан 22 июня 2026 года № 39028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4 декабря 2020 года № 477 "Об утверждении формы, предназначенной для сбора административных данных "Сведения о количестве коллективных договоров" (зарегистрирован в Реестре государственной регистрации нормативных правовых актов под № 21739)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предназначенной для сбора административных данных, утвержденной указанным приказом (далее – Форма):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преамбулы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"Круг лиц, представляющих информацию: территориальные подразделения уполномоченного государственного органа по труду столицы, областей, городов республиканского значения.";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формы, предназначенной для сбора административных данных "Сведения о количестве коллективных договоров":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пояснение по заполнению формы, предназначенной для сбора административных данных "Сведения о количестве коллективных договоров",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81, которая детализирует порядок заполнения формы, предназначенной для сбора административных данных "Сведения о количестве коллективных договоров" (далее – Форма).";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Заполненная Форма предоставляется в Министерство труда и социальной защиты населения Республики Казахстан территориальные подразделения уполномоченного государственного органа по труду столицы, областей, городов республиканского значения ежемесячно к 3 числу месяца, следующего за отчетным периодом.".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труда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трех рабочих дней после исполнения подпунктов 1) и 2) пункта 2 настоящего приказа обеспечить предоставление информации об исполнении в Департамент юридической службы Министерства труда и социальной защиты населения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