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33c8" w14:textId="2843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ввоза томатов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июня 2026 года № 250. Зарегистрирован в Министерстве юстиции Республики Казахстан 22 июня 2026 года № 39026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подпунктом 11) пункта 1 статьи 6, подпунктом 1) пункта 2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 от 29 мая 2014 года, ратифицированному Законом Республики Казахстан "О ратификации Договора о Евразийском экономическом союзе"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до 30 июня 2026 года запрет на ввоз томатов свежего или охлажденного (код Товарной номенклатуры внешнеэкономической деятельности Евразийского экономического союза: 0702) на территорию Республики Казахстан всеми видами транспорта из третьих стран, за исключением ввоза томатов из государств-членов Евразийского экономического союза, транзитных перевозок томаты через территорию Республики Казахстан, а также их перемещения с территории одного государства-члена Евразийского экономического союза на территорию другого государства-члена Евразийского экономического союза через территорию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пункта 1 настоящего приказа в установленном законодательством порядке.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приказа.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сельского хозяйства.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