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b52a0" w14:textId="e4b52a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нормативные постановления Счетного комитета по контролю за исполнением республиканского бюджета от 28 ноября 2015 года № 11-НҚ "Об утверждении Типового положения о ревизионных комиссиях областей, городов республиканского значения, столицы" и от 31 марта 2016 года № 5-НҚ "Об утверждении процедурных стандартов внешнего государственного аудита и финансового контроля"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Высшей аудиторской палаты Республики Казахстан от 19 июня 2026 года № 7-НҚ. Зарегистрировано в Министерстве юстиции Республики Казахстан 22 июня 2026 года № 39025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нормативное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Счетного комитета по контролю за исполнением республиканского бюджета от 28 ноября 2015 года № 11-НҚ "Об утверждении Типового положения о ревизионных комиссиях областей, городов республиканского значения, столицы" (зарегистрировано в Реестре государственной регистрации нормативных правовых актов № 12514)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Типового положения о ревизионных комиссиях столицы, областей, городов республиканского значения";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Типовом 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ревизионных комиссиях областей, городов республиканского значения, столицы, утвержденном указанным нормативным постановлением: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"Типовое положение о ревизионных комиссиях столицы, областей, городов республиканского значения";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Ревизионной комиссии запрещается вступать в договорные отношения с субъектами предпринимательства на предмет выполнения обязанностей, являющихся полномочиями Ревизионной комиссии.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законами Республики Казахстан Ревизионной комиссии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13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анализ и оценка исполнения местных бюджетов, реализации планов развития столицы, областей, городов республиканского значения и бюджетных программ.";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права: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запрашивает и получает от местного исполнительного органа столицы, области, города республиканского значения, района (города областного значения), государственных органов, физических и юридических лиц сведения о составе и форматах данных ведомственных информационных систем, а также документацию (информацию), необходимые для формирования перечня объектов государственного аудита на соответствующий год и осуществления государственного аудита, подготовки отчетов об исполнении бюджета, с учетом соблюдения режима секретности, служебной, коммерческой или иной охраняемой законом тайны;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выносит обязательные для исполнения всеми государственными органами, организациями и должностными лицами предписания об устранении выявленных нарушений и рассмотрении ответственности должностных лиц, их допустивших;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получает в соответствии с законодательством Республики Казахстан доступ к государственным и иным информационным системам, необходимым для проведения государственного аудита;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получает информацию государственных органов и организаций об исполнении рекомендаций и предписаний, с приложением подтверждающих документов в установленные постановлением или предписанием сроки;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заслушивает соответствующую информацию должностных лиц объектов государственного аудита по вопросам, связанным с проведением внешнего государственного аудита;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по итогам государственного аудита предложения о привлечении должностных лиц к дисциплинарной ответственности лицам их назначившим;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маслихат столицы, области, города республиканского значения, района (города областного значения) (далее – маслихат) предложения по выявленным фактам несоблюдения должностными лицами нормативных правовых актов Республики Казахстан, а также по результатам аудита эффективности;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экспертно-аналитическую деятельность в отношении бюджетов столицы, областей, городов республиканского значения, на территории которых они функционируют, а также бюджетов районов (городов областного значения), созданных на соответствующей административно-территориальной единице;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возбуждает производства по делу об административном правонарушении в пределах компетенции, предусмотренной законодательством Республики Казахстан об административных правонарушениях;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дела об административных правонарушениях, составляет по ним протокола и налагает административные взыскания в порядке, предусмотренном законодательством Республики Казахстан об административных правонарушениях;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проведении совместных или параллельных проверках с Высшей аудиторской палатой Республики Казахстан (далее – Высшая аудиторская палата) и другими государственными органами по согласованию;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привлекает для проведения государственного аудита соответствующих специалистов государственных органов (по согласованию с ними), а также при необходимости аудиторские организации, экспертов с оплатой их услуг в пределах выделенных из бюджета средств;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предусмотренные законодательством Республики Казахстан.";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изложить в следующей редакции:</w:t>
      </w:r>
    </w:p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последующая оценка путем подготовки заключения к отчету местного исполнительного органа столицы, области, города республиканского значения, района (города областного значения) об исполнении соответствующего бюджета.";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вправе присутствовать на заседаниях акимата столицы, области, города республиканского значения и района (города областного значения) соответствующей административно-территориальной единицы;";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20 изложить в следующей редакции:</w:t>
      </w:r>
    </w:p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вправе присутствовать на заседаниях акимата столицы, области, города республиканского значения и района (города областного значения) соответствующей административно-территориальной единицы;";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23-1 следующего содержания: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"23-1. В случае продления срока пребывания на государственной службе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67 Закона Республики Казахстан "О государственной службе Республики Казахстан" Председатель и (или) член Ревизионной комиссии представляют в маслихат рекомендательное письмо Высшей аудиторской палаты с результатами оценки деятельности ревизионной комиссии за последние два года.".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нормативное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Счетного комитета по контролю за исполнением республиканского бюджета от 31 марта 2016 года № 5-НҚ "Об утверждении процедурных стандартов внешнего государственного аудита и финансового контроля" (зарегистрировано в Реестре государственной регистрации нормативных правовых актов № 13647) следующее изменение: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1001. Процедурном 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внешнего государственного аудита и финансового контроля по проведению оценки деятельности органов государственного аудита и финансового контроля, утвержденном указанным нормативным постановлением: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По результатам деятельности ревизионных комиссий осуществляется рейтинговая оценка их деятельности.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занятия первой позиции одной ревизионной комиссией в рейтинге оценки деятельности ревизионных комиссий за последние два года, направляется рекомендация о поощрении первого руководителя данной ревизионной комиссии должностному лицу (органу), имеющему право назначения на должность и освобождения от должности в соответствии с законодательством Республики Казахстан.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занятия ревизионными комиссиями три года подряд одной из трех последних позиций в рейтинге оценки деятельности ревизионных комиссий выносится представление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Закона.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Представление, предусмотренное частью третьей настоящего пункта, не выносится в отношении Председателей ревизионных комиссии, назначенных в оцениваемом году.".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Юридическому департаменту аппарата Высшей аудиторской палаты в установленном законодательством Республики Казахстан порядке обеспечить: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нормативного постановления в Министерстве юстиции Республики Казахстан;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нормативного постановления на интернет-ресурсе Высшей аудиторской палаты после его официального опубликования.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нормативного постановления возложить на руководителя аппарата Высшей аудиторской палаты.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нормативное постановление водится в действие 1 июля 2026 года и подлежит официальному опубликованию.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Высшей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аудиторской палаты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