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2fa0" w14:textId="4df2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18 июня 2026 года № 119. Зарегистрирован в Министерстве юстиции Республики Казахстан 22 июня 2026 года № 39022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 (зарегистрирован в Реестре государственной регистрации нормативных правовых актов под № 26341) следующее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коммунальными отходами,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объект по энергетической утилизации отходов – относится совокупность технических устройств и установок, предназначенных для энергетической утилизации отходов, и взаимосвязанных с ними сооружений, и инфраструктуры, технологически необходимых для энергетической утилизации отходов;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 энергетической утилизацией отходов понимается процесс термической обработки отходов с целью уменьшения их объема и получения энергии, в том числе использования их в качестве вторичных и (или) энергетических ресурсов, за исключением получения биогаза и иного топлива из органических отходов.";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организации, осуществляющие сбор и транспортировку отходов с централизованных систем сбора ТБО, обеспечивают специализированное программное обеспечение либо иной цифровой инструмент, предназначенный для подтверждения качества оказания (выполнения) услуг по сбору и транспортировке ТБО в цифровом формате в режиме реального времени.";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дополнить абзацем вторым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"Введение в эксплуатацию объекта энергетической утилизации отходов является основанием для заключения отдельных договоров на сбор, поставку и энергетическую утилизацию отходов в соответствии с требованиями настоящих Правил в части обеспечения гарантированной поставки твердых бытовых отходов на объект энергетической утилизации отходов.";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Победитель конкурса (тендера), определенный на одной либо нескольких обслуживаемых территориях города республиканского значения и (или) столицы, обеспечивают доставку таких отходов субъектам предпринимательства, осуществляющим сортировку ТБО.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предпринимательства, осуществляющие сортировку ТБО, направляют отходы на восстановление, а оставшиеся отходы на объекты по энергетической утилизации отходов и (или) на полигоны захоронения ТБО в соответствии с требованиями настоящего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Вывоз отходов непосредственно на полигон захоронения ТБО производится в случае отсутствия субъектов предпринимательства, осуществляющих сортировку ТБО и энергетическую утилизацию отходов, или недостаточности производственной мощности у таких субъектов в данном населенном пункте, за исключением отходов,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Местные исполнительные органы районов, городов районного и областного значения, городов республиканского значения, столицы обеспечивают: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земельного участка для строительства объектов по энергетической утилизации отходов в соответствии с действующим законодательством;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принципа близости к источнику;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поставку отходов на объекты по энергетической утилизации отходов с учетом обязательной сортировки и соблюдением принципа иерархии.";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управления коммунальными отходами дополнить пунктом 3.1.16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"3.1.16. организации, осуществляющие сбор и транспортировку отходов с централизованных систем сбора ТБО, обеспечивают полный доступ представителям местных исполнительных органов к специализированному программному обеспечению либо иному цифровому инструменту, предназначенному для подтверждения качества оказания (выполнения) услуг по сбору и транспортировке ТБО в цифровом формате в режиме реального времени и осуществляется в пределах информации, связанной с исполнением договора на вывоз ТБО, без раскрытия коммерческой тайны.".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