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fca44" w14:textId="76fca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торговли и интеграции Республики Казахстан от 18 июня 2026 года № 208-НҚ. Зарегистрирован в Министерстве юстиции Республики Казахстан 19 июня 2026 года № 39015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приказы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внутренней торговли Министерства торговли и интеграции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торговли и интеграции Республики Казахстан после дня его первого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торговли и интеграции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торговли и интеграции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Шаккалиев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по защите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развитию конкуренции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торговли и 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июня 2026 года № 208-НҚ</w:t>
            </w:r>
          </w:p>
        </w:tc>
      </w:tr>
    </w:tbl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26 февраля 2015 года № 142 "Об утверждении перечня биржевых товаров" (зарегистрирован в Реестре государственной регистрации нормативных правовых актов под № 10587).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торговли и интеграции Республики Казахстан от 23 августа 2019 года № 24 "О внесении изменений в приказ Министра национальной экономики Республики Казахстан от 26 февраля 2015 года № 142 "Об утверждении перечня биржевых товаров и минимального размера представляемых партий, которые реализуются через товарные биржи" (зарегистрирован в Реестре государственной регистрации нормативных правовых актов под № 19300).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торговли и интеграции Республики Казахстан от 13 августа 2021 года № 498-НҚ "О внесении изменения в приказ Министра национальной экономики Республики Казахстан от 26 февраля 2015 года № 142 "Об утверждении перечня биржевых товаров" (зарегистрирован в Реестре государственной регистрации нормативных правовых актов под № 23993).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торговли и интеграции Республики Казахстан от 15 сентября 2021 года № 526-НҚ "О внесении изменения в приказ Министра национальной экономики Республики Казахстан от 26 февраля 2015 года № 142 "Об утверждении перечня биржевых товаров" (зарегистрирован в Реестре государственной регистрации нормативных правовых актов под № 24394).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- Министра торговли и интеграции Республики Казахстан от 10 марта 2023 года № 104-НҚ "О внесении изменения в приказ Министра национальной экономики Республики Казахстан от 26 февраля 2015 года № 142 "Об утверждении перечня биржевых товаров" (зарегистрирован в Реестре государственной регистрации нормативных правовых актов под № 32064).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торговли и интеграции Республики Казахстан от 12 марта 2025 года № 97-НҚ "Об утверждении Перечня социально значимых биржевых товаров" (зарегистрирован в Реестре государственной регистрации нормативно правовых актов № 35817).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приказов, в которые вносятся изменения и дополнения, утвержденного приказом исполняющего обязанности Министра торговли и интеграции Республики Казахстан от 20 марта 2025 года № 116-НҚ "О внесении изменений и дополнений в некоторые приказы и признании утратившими силу некоторых приказов" (зарегистрирован в Реестре государственной регистрации нормативных правовых актов под № 35847).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