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a981" w14:textId="58ca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апреля 2022 года № 144/НҚ "Об утверждении Правил функционирования государственного сервиса контроля доступа к персональным данным"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19 июня 2026 года № 332/НҚ. Зарегистрирован в Министерстве юстиции Республики Казахстан 19 июня 2026 года № 39005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апреля 2022 года № 144/НҚ "Об утверждении Правил функционирования государственного сервиса контроля доступа к персональным данным" (зарегистрирован в Реестре государственной регистрации нормативных правовых актов под № 27963)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государственного сервиса контроля доступа к персональным данным,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токен аутентификации - электронный ключ, в виде набора определенного количества цифр и букв, предназначенный для дополнительной проверки подлинности инициатора и (или) оператора;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 – юридическое лицо, созданное в организационно-правовой форме акционерного общества, являющееся коммерческой организацией, правомочное осуществлять банковскую деятельность на основании банковской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инициатор – цифровая система, инициирующая запрос на доступ к персональным данным;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токен верификации – электронный ключ в виде набора определенного количества цифр и букв, предназначенный для подтверждения получения согласия инициатором и (или) оператором от субъекта персональных данных;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персональные данные – сведения или совокупность сведений о субъекте персональных данных, дополненные одним или несколькими идентификаторами персональных данных;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цифровых объектах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 персональных данных (далее – субъект) – физическое лицо, к которому относятся персональные данные;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автоматизированная обработка персональных данных – обработка персональных данных цифровым объектом, исключающая участие собственника и (или) оператора, а также третьего лица в процессе обработки;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собственник базы, содержащей персональные данные (далее – собственник)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базы, содержащей персональные данные (далее – оператор)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токен безопасности – электронный ключ в виде набора определенного количества цифр и букв в формате JWT, предназначенный для обеспечения кибербезопасности пользователя, также используется для идентификации его владельца;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или социально ответственные услуги в соответствии с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база мобильных граждан (далее – БМГ) – цифровой ресурс абонентских номеров сети сотовой связи пользователей "цифрового правительства";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SMS-шлюз Единого контакт-центра "1414" цифровой системы "Мобильное правительство" – компонент "цифрового правительства" для отправления и приема SMS-сообщений;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SMS-шлюз Единого контакт-центра "1414" – компонент "цифрового правительства" для отправления и приема SMS-сообщений;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проактивная услуга – государственная услуга, оказываемая без заявления услугополучателя по инициативе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оператор "цифрового правительства" (далее – оператор "цифрового правительства") – юридическое лицо, определяемое Правительством Республики Казахстан, обеспечивающее функционирование цифровых объектов "цифрового правительства";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шлюз "цифрового правительства" (далее – ШЦП) – цифровой объект, предназначенный для интеграции цифровых объектов "цифрового правительства" с иными цифровыми объектами.";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Функционирование государственного сервиса контроля доступа к персональным данным осуществляется при автоматизации следующих процессов: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информационное взаимодействие собственников и (или) операторов, третьих лиц с субъектом и уполномоченным органом при доступе к персональным данным, содержащимся в цифровых объектах государственных органов и (или) государственных юридических лиц, включая получение от субъекта согласия на сбор, обработку персональных данных или их передачу третьим лицам;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субъектом или его законным представителем согласия (отказа) на сбор и (или) обработку персональных данных, содержащихся в цифровых объектах государственных органов и (или) государственных юридических лиц;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 субъектом или его законным представителем согласия (отказ) на сбор и (или) обработку персональных данных, содержащихся в цифровых объектах государственных органов и (или) государственных юридических лиц;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субъекта о действиях с его персональными данными, содержащимися в цифровых объектах государственных органов и (или) государственных юридических лиц (доступ, просмотр, изменение, дополнение, передача, блокирование, уничтожение);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субъекту сведений о собственниках и (или) операторах, имеющих согласие на сбор и (или) обработку его персональных данных, содержащихся в цифровых объектах государственных органов и (или) государственных юридических лиц.";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соответствии цифровых систем Единым требованиям в сферах цифровизации и обеспечения кибербезопасности, утверждаемыми Правительством Республики Казахстан в соответствии с Законом Республики Казахстан "О кибербезопасности" и наличии протоколов испытаний на соответствие требованиям кибербезопасности, процесс получения доступа к персональным данным осуществляется следующими способами: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отправки инициатором и (или) оператором запроса на доступ к персональным данным и получение ответа от субъекта SMS-сообщения через SMS-шлюз Единого контакт-центра "1414" о согласии (отказ) на сбор и (или) обработку персональных данных или их передачу третьим лицам (далее – запрос/ответ через Единый контакт-центр "1414");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отправки инициатором и (или) оператором, в том числе банками и организациями, имеющими согласование с уполномоченным органом в сфере защиты персональных данных, запроса на доступ к персональным данным и получение ответа от субъекта в цифровой системе инициатора и (или) оператора о согласии (отказ) на сбор и (или) обработку персональных данных или их передачу третьим лицам (далее – запрос/ответ средствами инициатора и (или) оператора);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отправки инициатором, оказывающим проактивные услуги запроса на доступ к персональным данным и получение ответа от субъекта в цифровой системе инициатора согласии (отказ) на сбор и (или) обработку персональных данных или их передачу третьим лицам (далее – запрос/ответ средствами инициатора, оказывающим проактивные услуги);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посредством отправки инициатором,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запроса на доступ к персональным данным и получение ответа от субъекта в цифровой системе инициатора согласии (отказ) на сбор и (или) обработку персональных данных или их передачу третьим лицам (далее – запрос/ответ в режиме протоколирования);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посредством отправки инициатором и (или) оператором запроса в Государственный сервис в виде SMS-сообщения с буквенно-цифровым или цифровым одноразовым кодом, отправленным через цифровую систему "Мобильное правительство" на доступ к персональным данным и получение ответа в виде SMS-сообщения с буквенно-цифровым или цифровым одноразовым кодом в Государственный сервис согласии (отказ) на сбор и (или) обработку персональных данных или их передачу третьим лицам (далее – запрос/ответ в Государственный сервис осуществляются посредством SMS-сообщений, отправленных через цифровую систему "Мобильное правительство").";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абонентского номера сети сотовой связи субъекта в БМГ, субъект осуществляет регистрацию на веб-портале "цифрового правительства".";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процесс получения доступа к персональным данным посредством запроса/ответа в государственный сервис осуществляются посредством sms-сообщений, отправленных через цифровую систему "мобильное правительство", состоит из: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к государственному сервису;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наличия запроса на доступ к персональным данным в процессе обработки;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запроса на доступ к персональным данным в процессе обработки, государственный сервис отправляет статус "ожидание ответа от субъекта;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запроса на доступ к персональным данным в процессе обработки, государственный сервис отправляет запрос на получение абонентского номера сети сотовой связи субъекта к БМГ;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абонентского номера сети сотовой связи субъекта в БМГ, субъект осуществляет регистрацию на веб-портале "цифрового правительства";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абонентского номера сети сотовой связи субъекта от БМГ, государственный сервис отправляет запрос на доступ к персональным данным субъекту посредством sms-сообщения с буквенно-цифровым или цифровым одноразовым кодом через цифровую систему "мобильное правительство";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ответа от государственного сервиса статуса "ожидание ответа от субъекта" и идентификатора запроса, инициатор и (или) оператор отправляет повторный запрос с идентификатором запроса государственного сервиса;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токена безопасности государственным сервисом при повторном запросе доступа к персональным данным инициатором и (или) оператором с буквенно-цифровым или цифровым одноразовым кодом, соответствующим отправленному коду через цифровую систему "мобильное правительство";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с включенным в запрос токеном безопасности к собственнику;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собственником токена безопасности на соответствие запросу и сроку действия;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запроса и отправление ответа собственником инициатору и (или) оператору.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процессам, предусмотренным подпунктами 1) и 2) настоящего пункта, получение согласия субъекта персональных данных и (или) предоставление доступа к персональным данным посредством одноразового пароля (OTP), направляемого через сотовые сети связи, не осуществляется.";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идентификационные данные работника (фамилия, имя, отчество (при его наличии), учетная запись, индивидуальный идентификационный номер) инициатора и (или) оператора или при запросе на доступ к персональным данным без участия работника инициатора и (или) оператора указывается наименование организации или наименование цифровой системы;";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Запрос на отзыв токена безопасности формируется субъектом посредством систем "цифрового правительства".".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