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d860" w14:textId="68ed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чрезвычайным ситуациям Республики Казахстан от 16 сентября 2021 года № 454 "Об утверждении правил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объект" и в приказ Министра по чрезвычайным ситуациям Республики Казахстан от 29 сентября 2021 года № 485 "Об утверждении правил постановки на учет и снятия с учета опасных производственных объектов и опасных технических устройств"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17 июня 2026 года № 227. Зарегистрирован в Министерстве юстиции Республики Казахстан 19 июня 2026 года № 39004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16 сентября 2021 года № 454 "Об утверждении Правил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объект" (зарегистрирован в Реестре государственной регистрации нормативных правовых актов под № 24508)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"Проектная документация опасных производственных объектов на объектах социальной инфраструктуры согласовывается с местными исполнительными органами столицы, областей, городов республиканского значения, городов областного значения, районов (далее – местные исполнительные органы).";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Министерства по чрезвычайным ситуациям Республики Казахстан (далее – Комитет) – при согласовании проектной документации на строительство, расширение, реконструкцию, модернизацию, консервацию и ликвидацию (далее – проектная документация) опасного производственного объекта, размещаемого в пределах двух и более областей. Территориальные департаменты – при согласовании проектной документации стратегических объектов и иных опасных производственных объектов. Местные исполнительные органы столицы, областей, городов республиканского значения, городов областного значения, районов – при согласовании проектной документации опасных производственных объектов на объектах социальной инфраструктуры.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сентября 2021 года № 485 "Об утверждении правил постановки на учет и снятия с учета опасных производственных объектов и опасных технических устройств" (зарегистрирован в Реестре государственной регистрации нормативных правовых актов под № 24574) следующие изменения: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и снятия с учета опасных производственных объектов и опасных технических устройств, утвержденных указанным приказом: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"Постановка на учет и снятия с учета опасных технических устройств на объектах социальной инфраструктуры осуществляется местными исполнительными органами столицы, областей, городов республиканского значения, городов областного значения, районов.";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Территориальные департаменты и местные исполнительные органы столицы, областей, городов республиканского значения, городов областного значения, районов самостоятельно снимают с учета ликвидированные или выведенные из эксплуатации опасные производственные объекты и (или) опасные технические устройства, ранее состоящие на учете в случае отсутствия возможности лицами, эксплуатирующими опасные производственные объекты и (или) опасные технические устройства подать заявление о снятие с учета.";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Государственная услуга "Постановка на учет и снятие с учета опасных технических устройств" (далее – государственная услуга), оказывается территориальными департаментами и местными исполнительными органами столицы, областей, городов республиканского значения, городов областного значения, районов (далее – услугодатель) согласно настоящим Правилам.";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департамент – при постановке на учет и снятии с учета опасных технических устройств на промышленных объектах.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столицы, областей, городов республиканского значения, городов областного значения, районов – при постановке на учет и снятии с учета опасных технических устройств на объектах социальной инфраструктуры.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2026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