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f16d" w14:textId="07bf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промышленности и строительства Республики Казахстан от 30 апреля 2026 года № 213 "Об утверждении Правил разработки, согласования и утверждения градостроительных проектов (генеральных планов населенных пунктов, проектов детальной планировки)"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16 июня 2026 года № 304. Зарегистрирован в Министерстве юстиции Республики Казахстан 18 июня 2026 года № 38988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30 апреля 2026 года № 213 "Об утверждении Правил разработки, согласования и утверждения градостроительных проектов (генеральных планов населенных пунктов, проектов детальной планировки)" (зарегистрирован в Реестре государственной регистрации нормативных правовых актов № 38632)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и утверждения градостроительных проектов (генеральных планов населенных пунктов, проектов детальной планировки),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Финансирование разработки и корректировки генеральных планов, схем развития и застройки населенных пунктов, ПДП осуществляется исключительно за счет средств местного бюджета, за исключением ПДП, разработка/корректировка которых допускается за счет средств Инвестора.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Техническое задание (далее – Задание) на разработку градостроительных проектов развития и застройки населенных пунктов,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подлежит рассмотрению архитектурно-градостроительным советом,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Кодекса.";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Заказчик градостроительных проектов является также заказчиком комплексной градостроительной экспертизы градостроительных проектов по этому градостроительному проекту без права делегирования этих полномочий третьим лицам.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Заказчиками комплексной градостроительной экспертизы градостроительных проектов– по проектам регионального значения и проектам развития и застройки населенных пунктов являются МИО.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Градостроительные проекты после прохождения общественного обсуждения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25,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26 Кодекса подлежат согласованию с соответствующим маслихатом и направляются на комплексную градостроительную экспертизу в государственную экспертную организацию в порядке, определяемом Правилами проведения.";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Общественные обсуждения проводятся посредством открытого собрания по разработанным/откорректированным проектам концепции (мастер-плана) развития столицы, городов республиканского значения и областных центров генерального плана, схемы развития и застройки населенного пункта, ПДП.";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Председателем общественного обсуждения назначается представитель МИО, на территории, которой проводятся общественные обсуждения.";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Общественные обсуждения считаются состоявшимися при регистрации и участии в них не менее всего пятидесяти физических и юридических лиц.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Общественные обсуждения считаются несостоявшимися при отсутствии необходимого количества физических и юридических лиц, указанных в пункте 24 настоящих Правил.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признании общественных обсуждений несостоявшимися, МИО в течение трех рабочих дней размещают об этом уведомление в Рубрике, созданный на официальных интернет-ресурсах МИО.";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Утвержденные генеральные планы, схемы развития и застройки населенных пунктов, ПДП, подлежат учету в государственном градостроительном кадастре в порядке, определяемом Правилами регистрации в автоматизированной цифровой системе государственного градостроительного кадастра градостроительных проектов, предпроектной и проектно-сметной документации, а также объектов архитектурной, градостроительной и строительной деятельности,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17 апреля 2026 года № 184 "Об утверждении Правил регистрации в автоматизированной цифровой системе государственного градостроительного кадастра градостроительных проектов, предпроектной и проектно-сметной документации, а также объектов архитектурной, градостроительной и строительной деятельности" (зарегистрирован в Реестре государственной регистрации нормативных правовых актов за № 38470) с учетом требований пункта 30 настоящих Правил.";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Передача материалов генеральных планов, схем развития и застройки населенного пункта и ПДП в цифровом виде производится с соблюдением требований информационной безопасности, в соответствии с Едиными требованиями в области информационно-коммуникационных технологий и обеспечения информационной безопасности,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безопасности".";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Долгосрочный прогноз развития столицы, городов республиканского значения, областных центров (концепция (мастер-план) разрабатывается с целью определения оптимального варианта направлений хозяйственно-экономического, социально-культурного и территориально-функционального развития населенного пункта, исходя из комплексного анализа градостроительных условий и ресурсного потенциала, поэтапной реализации и включает в себя: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исторических особенностей развития планировочной структуры города;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комплексную градостроительную оценку территорий;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состояния инженерной и транспортной инфраструктуры;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направления композиционной организации городского пространства.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стадии концепции (мастер-плана) предусматривается следующий состав проектных материалов, масштабы которых применяются в соответствии со Строительными нормами Республики Казахстан СН РК 3.01-00-2011 (далее – СН РК 3.01-00-2011): 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схема положения населенного пункта в системе расселения (с пригородной и зеленой зонами); 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современного использования территории (опорный план); 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ретроспективные схемы развития планировочной структуры города;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комплексная градостроительная территории; 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варианты территориального развития в произвольном масштабе;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концепция территориального развития города (структурный план);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пояснительная записка с обоснованием принимаемых социально-экономических и структурно-планировочных решений на основе вариантных проработок.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Графические материалы концепции (мастер-план) развития столицы, городов республиканского значения, областных центров выполняются в масштабе 1:10000.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масштабы графических материалов уточняются заказчиком по согласованию с разработчиком исходя из конкретной градостроительной ситуации.";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Проекты генеральных планов столицы, городов республиканского значения, и городов областного значения с расчетной численностью населения свыше ста тысяч жителей утверждаются Правительством Республики Казахстан, в соответствии подпунктом 4 статьи 23 Кодекса.";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ПДП отдельных частей населенных пунктов разрабатываются: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основании генерального плана, утвержденного в установленном порядке, в соответствии с Заданием на проектирование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установленными в генеральных планах элементами планировочной структуры, градостроительными регламентами, единым архитектурным обликом населенного пункта и дизайн-кодом.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компонентами дизайн-кода являются гармоничный внешний облик и единство элементов архитектурного стиля, цветового решения, этажности, отделочных материалов, создающих визуальное ощущение определенной целостности, композиционного единства и завершенности объектов строительства;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учетом карты сейсмического микрозонирования, а также карты селевой, оползневой и лавинной опасностей и рисков при их наличии.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 учетом сведений цифровых систем государственных органов о предоставленных правах в частную собственность или временного возмездного землепользования,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Казахстан.";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 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 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детальной планировки)</w:t>
            </w:r>
          </w:p>
        </w:tc>
      </w:tr>
    </w:tbl>
    <w:bookmarkStart w:name="z6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технико-экономические показатели проекта детальной планировки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состояние (20 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этап (20 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срок (20 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пределах границ проектируемой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жилой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и блокированной застройки с земельными участками при доме (квартире):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(коттеджного типа) с земельным участком при доме (квартире)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 земельным участком при квартире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застройка с многоквартирными домами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малоэтажной (1-3-х этажной)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среднеэтажной (4-5 этажной)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общественной застройки,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общеобразовательных, детских дошкольных учреждений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предприятий обслуживания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1.2.2.а*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общегородского 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промышленной и коммунально-складской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внешнего транспорта (железнодорожного, автомобильного)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магистральных инженерных сетей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сооружений 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охранных зон,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рек, естественных и искусственных водоемов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истории; архитектуры и недвижимой культуры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природы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Рекреационные территории,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оздоровительно-рекреационные учреждения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леса, лесопарки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общего пользования,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улиц, проездов, автостоянок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магистрали районного и общегородского 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гаражей и автостоянок для хранения индивидуального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водоемов, пляжей, рек, набережных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 насаждений общего пользования (парков,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скверов, бульваров)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использования (земли сельхозпредприятий, огороды, фермерские и тепличные хозяйства и пр.)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специального назначения (кладбища, крематории, свалки, санитарно-защитные зоны, и пр.)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военных объектов и режимные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Неиспользуемые (неудобные) для застройки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застройки зданий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застройки в габаритах внешних границ наружных стен (суммарная поэтажная площадь застройки надземной части зданий)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тыс.кв.м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зданий с учетом встроенно-пристроенных помещений общественного назначения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административно-общественного назначения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подземной части зданий (суммарная поэтажная площадь застройки подземной части зданий)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плотности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общей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государственной собственности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частной собственности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в проектных границах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чел/га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расчетной территории жилого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расчетной территории микрорайонов в составе проектируемого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структура населения: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15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 /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в трудоспособном возрасте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3.3.3*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(мужчины 16-62 года, женщины 16-57 года)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3.3.4*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старше трудоспособного возраста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семей и одиноких жителей,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семей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3.4.2*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одиноких жителей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общей площади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/ % / *ед. домов (квартир)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этажности застройки: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малоэтажная застройка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(коттеджного типа) с земельным участком при доме (квартире)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 земельным участком при квартире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1-3-х этажная застройка без земельного участка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среднеэтажная (4-5 этажная) застройка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многоэтажная застройка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этажная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этажная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этажная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16 этажей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обеспеченность населения общей площадью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м/чел.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жилищного фонда (брутто жилого района)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м./га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жилищного фонда (брутто микрорайона)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этажность жилой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 с износом более 70%,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 / % / *ед. домов (квартир)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4.6.1*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фонд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Сохраняемый жилищный фонд,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этажности застройки: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малоэтажная застройка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4.7.1.1.1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(коттеджного типа) с земельным участком при доме (квартире)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4.7.1.1.2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 земельным участком при квартире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4.7.1.1.3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1-3-х этажная застройка без земельного участка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среднеэтажная (4-5 этажная) застройка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многоэтажная застройка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 них: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4.7.1.3.1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этажная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4.7.1.3.2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этажная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4.7.1.3.3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этажная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4.7.1.3.4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16 этажей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существующего жилищного фонда,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этажности застройки: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малоэтажная застройка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4.8.1.1.1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(коттеджного типа) с земельным участком при доме (квартире)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4.8.1.1.2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 земельным участком при квартире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4.8.1.1.3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1-3-х этажная застройка без земельного участка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среднеэтажная (4-5 этажная) застройка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многоэтажная застройка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4.8.1.3.1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этажная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4.8.1.3.2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этажная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4.8.1.3.3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этажная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4.8.1.3.4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16 этажей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 государственного фонда,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техническому состоянию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реконструкции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причинам (переоборудование помещений)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 жилищного фонда по отношению к новому строительству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жилищное строительство,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 / % / *ед. домов (квартир)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этажности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малоэтажная застройка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(коттеджного типа) с земельным участком при доме (квартире)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 земельным участком при квартире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1-3-х этажная застройка без земельного участка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среднеэтажная (4-5 этажная) застройка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многоэтажная застройка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этажная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этажная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этажная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источнику финансирования: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3.11.2.1*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государственных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3.11.2.2*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предприятий и организаций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3.11.2.3*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в новом жилищном строительстве,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обеспеченность населения общей площадью в новом строительстве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м/чел.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и предприятия обслуживания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обслуживания,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новое строительство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обслуживания городского уровня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5.1.1.1.а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новое строительство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периодического и повседневного пользования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5.1.1.2.а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новое строительство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5.1.1.3.б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периодического и повседневного пользования по видам обслуживания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учреждения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повое строительство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общеобразовательные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новое строительство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Внешкольные учреждения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/объект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кухни (на 1 ребенка до 1 года)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порция в 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Раздаточные пункты молочных кухонь (на 1 ребенка до 1 года)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комплексный центр социального обслуживания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обслуживания пенсионеров и лиц с инвалидностью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спортивных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Физкультурно-оздоровительные учреждения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крытых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площадки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залы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крытые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зеркала воды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Клубные помещения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приближенного обслуживания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Универсальные кинозалы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Танцевальные залы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продовольственных товаров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непродовольственных товаров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Рыночные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общественного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посадочных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кулинарии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бытового обслуживания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белья в смену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Химчистки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вещей в смену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пункты прачечной, химчистки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эксплуатации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банка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полиции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 пункты охраны порядка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Пожарное депо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автомобилей/ постов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объекты социального и культурно-бытового обслуживания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Улично-дорожная сеть и транспорт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улично-дорожной сети,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скоростного движения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общегородского 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улиц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поселковые дороги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дороги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линии пассажирского общественного транспорта,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электрифицированная железная дорога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двойного пути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троллейбус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улично-дорожной сети в пределах границ проектируемой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развязки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стоянки для хранения легковых автомобилей,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Маш.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автопаркинги для постоянного хранения автомобилей (для проживающего населения),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под жилыми домами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(отдельностоящие)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Автопаркинги для временного хранения автомобилей,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подземные под административно-общественными зданиями (1 ярусные)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надземные гостевые (приобъектные)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улично-дорожной сети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Инженерное оборудование и благоустройство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хозяйственно-питьевые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 в среднем на 1 человека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л/сут.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хозяйственно-питьевые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поступление сточных вод,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канализация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канализация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 в среднем на 1 человека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л/сут.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электрическая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 электроэнергии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час/год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расход тепла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на отопление,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на горячее водоснабжение,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коммунально-бытовые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расход природного газа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природного газа,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сжиженного газа,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Телефонизация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Установленное количество телефонных номеров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подготовка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ливневой канализации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территории от затопления: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защитных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Намыв и подсыпка, всего объем и площадь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уровня грунтовых вод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мероприятия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выбросов вредных веществ в атмосферный воздух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сброса загрязненных вод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загрязнения подземных вод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проб выше нормативного /% от ПДК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нарушенных территорий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радиационного фона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мкЗв/ч (мкР/ч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шумового воздействия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неионизирующего излучения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инфекционной и неинфекционной заболеваемости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100000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бытового мусора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Санитарно-защитные 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требующие проведения специальных мероприятий по охране окружающей среды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Ориентировочные объемы инвестиций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Затраты, связанные со сносом жилых строений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сносимого жилищного фонда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жилых строений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выкупа земли по базовой ставке платы за земельный участок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Социально-бытовое строительство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Улично-дорожная сеть и сооружения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подготовка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сети и оборудование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10.1.7.1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10.1.7.2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10.1.7.3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10.1.7.4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10.1.7.5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10.1.7.6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защита и мероприятия по охране окружающей среды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затраты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квартиру или индивидуальный дом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2 общей площади нового жилого и общественного фондов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Показатели рекомендательного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