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9c58" w14:textId="0969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и приказ Министра юстиции Республики Казахстан от 29 июня 2023 года № 427 "Об утверждении Правил проверки достоверности списков инициативной группы граждан по созданию политической партии, членов политической партии"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июня 2026 года № 570. Зарегистрирован в Министерстве юстиции Республики Казахстан 18 июня 2026 года № 38986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под № 20771) следующее изменение: 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16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Исключение составляют случаи изменения наименования населенных пунктов, названий улиц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июня 2023 года № 427 "Об утверждении Правил проверки достоверности списков инициативной группы граждан по созданию политической партии, членов политической партии" (зарегистрирован в Реестре государственной регистрации нормативных правовых актов под № 32916) следующие изменения: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проверки достоверности списков инициативной группы граждан по созданию политической партии, членов политической партии,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Лица, указанные в списках, должны быть гражданами Республики Казахстан, достигшими восемнадцатилетнего возраста.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Членство иностранных граждан, лиц без гражданства, а также коллективное членство в политической партии не допускаются.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Республики Казахстан может состоять членом только одной политической партии.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Членство в политической партии является добровольным, индивидуальным и фиксированным.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политическую партию осуществляется на основании письменного заявления.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осуществления своих полномочий Президент Республики Казахстан не должен состоять в политической партии.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Республики Казахстан, председатели и судьи Конституционного Суда Республики Казахстан, Верховного Суда Республики Казахстан и иных судов, председатели и члены Центральной избирательной комиссии Республики Казахстан, Высшей аудиторской палаты Республики Казахстан, Уполномоченный по правам человека в Республике Казахстан, сотрудники и работники правоохранительных и специальных государственных органов, военнослужащие не вправе состоять в политической партии, выступать в поддержку или с осуждением какой-либо политической партии или общественно-политического движения.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части первой настоящего пункта, за исключением сотрудников правоохранительных и специальных государственных органов, военнослужащих, обязаны выйти из политических партий в течение десяти дней со дня назначения, избрания, поступления на службу.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граждан в списках, инициирующих создание политической партии, должно составлять не менее семиста человек, представляющих две трети столицы, областей, городов республиканского значения.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численность состава политической партии, указанная в списках, должна быть не менее пяти тысяч членов партии, представляющих структурные подразделения (филиалы и представительства) партии в столице, во всех областях и городах республиканского значения, численностью не менее двухсот членов партии в каждом из них.".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несоответствия предоставленных списков настоящим Правилам регистрирующий орган отказывает в государственной регистрации (перерегистрации) политической партии по основаниям, предусмотренным Законами Республики Казахстан.".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 после дня его первого официального опубликования.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