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ee4" w14:textId="a2b6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проверочных листов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просвещения Республики Казахстан от 12 июня 2026 года № 164-НҚ и Заместителя Премьер-Министра Республики Казахстан - Министра национальной экономики Республики Казахстан от 15 июня 2026 года № 74. Зарегистрирован в Министерстве юстиции Республики Казахстан 17 июня 2026 года № 38977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организаций, осуществляющих функции по защите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специальных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организаций дополнительного образования для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субьектов и объектов проверок";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строка с порядковым номером 25 раздела 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действует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ведения учета обучающихся, получивших бесплатное питание, посредством аппаратно-программного комплекса с функциями фиксации и отчетности в соответствии с минимальными требованиями к цифровым объектам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Заместитель Премьер-Министра – Министр национальной экономики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__________ 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Жумангарин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обязанности министра просвещения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__________ Ш.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Акпарова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164-НҚ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статьей 138 Предпринимательского кодекса Республики Казахстан в отношении деятельности организаций, осуществляющих функции по защите прав ребенка</w:t>
      </w:r>
    </w:p>
    <w:bookmarkEnd w:id="18"/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однородной группы субъектов (объектов)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посещением субъекта (объекта)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субъекта (объекта) контроля______________________________________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(наличие решений местных исполнительных органов районов, городов областного и республиканского значения, столицы или направлений органов, осуществляющих функции по опеке или попечительству, судебных актов, постановлений органа, ведущего уголовный процесс, и договора о передаче детей)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специальных перевозок групп из восьми и более детей без взрослых автобусами, выделяемыми для доставки детей к местам учебы, отдыха, на туристско-экскурсионные мероприятия, спортивные, культурно-просветительные и иные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работы по определению социального статуса несовершеннолетних и оказанию содействия органам опеки в выявлении близких родственников воспитанников с целью их возвращения в семьи родственников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счетах воспитанников средства, поступившие от алиментов, пособий и других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получение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 техническом и санитарном состоянии жилища с указанием зарегистрированных лиц, а также лиц, фактически проживающих в обследуемом жилище в случаях выявления жилища у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найм (аренду) жилого помещения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содержащих сведения о состоянии жилища и действиях, осуществляемых в отношении данного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специальное педагогическое или профессиональное образование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"Графика посещений",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 и мягким инвентарем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структурных подразделений, оказывающих социальные услуги в Центре поддержки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 оснований для помещения несовершеннолетних в Центр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первичного медицинского обследования, а также учета вещей и ценностей, имеющихся у несовершеннолетнего на момент поступления в Центр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образовательного процесса с учетом времени пребывания несовершеннолетних в Центре адаптации и уровня их учебной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организации профилактической и адаптационной работы с несовершеннолетними с учетом оснований помещения, степени педагогической запущенности, возраста и семейно-бытовых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при приеме в Дом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порядка содержания в государственных медицинских организациях детей-сирот, детей, оставшихся без попечения родителей, и получателей специальных социальных услуг до достижения ими трехлетнего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при переводе детей в образовательные и медико-социальные учреждения для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 ________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       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фамилия, имя, отчество (при наличии)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 ____________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164-НҚ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статьей 138 Предпринимательского кодекса Республики Казахстан в отношении деятельности дошкольных организаций</w:t>
      </w:r>
    </w:p>
    <w:bookmarkEnd w:id="22"/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посещением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субъекта (объекта) контроля______________________________________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об оказании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возрастных группах не более трех воспитанников с особыми образовательными потребностями по учебной программе дошкольного воспитания и обучения, в том числе сокращенной или индивидуальной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и (или) отчисления воспитанника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четырехнедельного сезонного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 на каждый день, соответствующего перспективному четырехнедельному сезонному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оснащения дошкольных организаций мебелью и оборудованием, а также необходимых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 антитеррористической безопасности, включая заключение договоров на обслуживание систем видеонаблюдения, оповещения, тревожной кнопки (мобильной и (или) стационарной), контроля и управления доступом (домофонная система) и ограждения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антитеррористической защищенности для объекта, признанного уязвимым в террористическом отношении, согласованного с руководителем территориального органа внутренних дел по месту нахождения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в развитии, обеспечивающих коррекцию нарушений развития и социальную адаптацию (при их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 __________________ _____________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164-НҚ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статьей 138 Предпринимательского кодекса Республики Казахстан в отношении деятельности организаций среднего образования</w:t>
      </w:r>
    </w:p>
    <w:bookmarkEnd w:id="25"/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организаций среднего образования, за исключением интернатных организаций, организаций образования для детей с девиантным поведением и с особым режимом содержания.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организаций образования до получения бесплатного общего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образования; наличие журнала регистрации заявлений на получение финансовой и материальной помощи;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товаров); наличие протокола заседания по оказанию финансовой и материальной помощи обучающимся и воспитанникам государственных организаций образования; наличие заключения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или пребывающих на территории обслуживания организации образования, независимо от наличия регистрации по месту жительства или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учет несовершеннолетних, не посещающих по неуважительным причинам организации среднего образования, а также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продолжение обучения выбывшего из организации среднего образования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регистрации приказов по движению обучающихся, алфавитная книга записи обучающихся; книга учета выбывших обучающихся; книга учета прибывших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материальной помощи обучающимся и воспитанникам, не ниже величины прожиточного минимума согласно законодательству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для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для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с системным размещением информации по организации питания обучающихся (перспективное и ежедневное меню с приложением фото и цены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деятельность комиссии по мониторингу качества питания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(осуществление мониторинга качества поступающих продуктов питания, 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сроков и условий хранения, доставки продуктов, готовых блюд, соответствия фактического рациона питания детей ежедневному, перспективному меню, санитарного состояния столовой)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 и их размещение на интернет-ресурсе организации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их родителям или законным представителям в решении конкретных психологических проблем (журнал учета консультаций)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контролю деятельности социальных педагогов и педагогов-психологов, осуществляющих комплекс мер по воспитанию, образованию, развитию и социальной защите обучающихся, а также по проведению работы по профилактике травли (буллинга), суицидов, правонарушений и жестокого обращения с обучающимися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образования, включая наличие помещений, оснащения мебелью и (или) специального оборудования для реализации образовательных и коррекционных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организации среднего образования, регулирующих работу с детьми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индивидуальной программы психолого-педагогического сопровождения лиц (детей) с особыми образовательными потребностями с учетом заключения психолого-медико-педагогической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расписания и планов индивидуально-развивающих и коррекционно-развивающих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педагогическое или профессиональное образование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 (педагогов-психологов, специальных педагогов - учителей-дефектологов, логопедов, олигофренопедагогов, сурдопедагогов, тифлопедагогов, педагогов-ассистентов, социальных педагогов, а также воспитателей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прохождении повышения квалификации педагогов (не реже одного раза в три года) (заместители руководителя по воспитательной работе, педагогов-психологов, специальных педагогов - учителей-дефектологов, логопедов, олигофренопедагогов, сурдопедагогов, тифлопедагогов, педагогов-ассистентов, социальных педагогов, а также воспитателей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единицами: заместителя директора по воспитательной работе, педагога-психолога, педагога-ассистента (при наличии рекомендации психолого-медико-педагогической консультации) и воспитателя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ведения учета обучающихся,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 бесплатное питание, посредством аппаратно-программного комплекса с функциями фиксации и отчетности в соответствии с минимальными требованиями к объектам информатизации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специальных организаций образования для детей с девиантным поведением и с особым режимом содержания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образовательных организациях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образовательных организациях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 и мягким инвентарем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обучение в специальных организациях образования и организациях образования с особым режимом содержания несовершеннолетних, не имеющих заболевания, препятствующие их содержанию и обучению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для выпуска несовершеннолетних из специальных образовательных организаций для детей с девиантным поведением и с особым режимом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(мест проживания; помещений, оснащенных мебелью и (или) оборудованием, для проведения реабилитационных, лечебных, образовательных и культурных мероприятий; обучения навыкам самообслуживания и основам бытовой ориентации; предоставления одежды, обуви и мягкого инвентаря, транспортных услуг; обеспечения бытовым обслуживанием; создания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обследования, обеспечение ухода с учетом состояния здоровья, оказание консультативной помощи, а также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Республиканский банк данных (не позднее 1 (одного) рабочего дня с момента приема несовершеннолетнего)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образовательных организаций и организаций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рекомендаций о необходимости проведения с ним в дальнейшем мер индивидуальной профилактики и оказания содействия в его трудовом и бытовом 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полного пакета документов несовершеннолетнего при направлении в специальную образовательную организацию с особым режимом содержания (решения суда о направлении несовершеннолетнего; свидетельства о рождении или удостоверения личности; личного дела обучающегося; медицинской документации; акта обследования жилищно-бытовых условий семьи; характеристики с места учебы; приписного свидетельства для лиц призывного возраста)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педагогами норм педагогической этики (не допускают совершения действий, способных дискредитировать звание педагога; добросовестно и качественно исполняют свои служебные обязанности; соблюдают трудовую дисциплину; не допускают использования служебной информации в корыстных и иных личных целях; не используют свой статус педагога в корыстных и иных личных целях) (проверяется при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работы и протоколов заседаний коллегиальных органов (педагогического и попечительского советов), подтверждающих их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интернатных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детьми с особыми образовательными потребностями образования (наличие помещений, оснащенных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интернатных образовательных организаций не ниже установленных нормативов (наличие мест проживания; помещений, оснащенных мебелью и (или) специализированным оборудованием для проведения реабилитационных, лечебных, образовательных и культурных мероприятий; для обучения навыкам самообслуживания и основам бытовой ориентации; обеспечение одеждой, обувью и мягким инвентарем, транспортными услугами; обеспечение бытовым обслуживанием; создание условий для профессионального самоопределения и творческого труда с необходимым оборудованием и обеспечением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педагогическое или профессиональное образование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 (педагогов-психологов, специальных педагогов-учителя-дефектологов, дефектологов, учителя-логопедов, логопедов, олигофренопедагогов, сурдопедагогов, тифлопедагогов, педагогов-ассистентов, социальных педагогов, а также воспитателей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педагогов (не реже одного раза в три года) (заместителя руководителя по воспитательной работе, педагогов-психологов, специальных педагогов - учителей-дефектологов, дефектологов, учителей-логопедов, логопедов, олигофренопедагогов, сурдопедагогов, тифлопедагогов, педагогов-ассистентов, социальных педагогов, воспитателей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образовательных организаций в быту (наличие мест проживания; помещений, оснащенных мебелью и (или) специализированным оборудованием для проведения реабилитационных, лечебных, образовательных и культурных мероприятий, обучения навыкам самообслуживания и основам бытовой ориентации; обеспечение одеждой, обувью и мягким инвентарем, транспортными услугами; обеспечение бытовым обслуживанием; создание условий для профессионального самоопределения и творческого труда с необходимым оборудованием и обеспечением благоприятных условий, приближенных к семейным условиям,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 и досуговой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включая специалистов: учителя-логопеда, учителя-дефектолога, педагога-психолога и других (планы мероприятий, программы, расписание)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включая занятия коррекционного компонента учебного плана, а также оценку учебных достижений)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приказов по движению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учетов, прибывших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учетов, выбывших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обеспечивающей надлежащие условия питания, с участием представителей попечительского совета, родительского комитета, администрации организации среднего образования, медицинского работника медицинского пункта организации образования и иных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 и обеспечение мягким инвентарем воспитанников и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 осуществление мониторинга качества поступающих продуктов питания; наличие сертификатов на продукты питания отечественных производителей; контроль качества приготовленных блюд; соблюдение сроков и условий хранения и доставки продуктов и органолептической оценки качества готовых блюд; соответствие фактического рациона питания детей ежедневному и перспективному меню; соблюдение санитарного состояния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питание", обеспечивающей системное размещение информации по организации питания обучающихся (перспективное меню, фото и цены блюд, план работы, акты комиссий по мониторингу качества питания, материалы межведомственных экспертных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размеров, источников и видов предоставления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 ________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      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164-НҚ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статьей 138 Предпринимательского кодекса Республики Казахстан в отношении деятельности организаций технического и профессионального образования</w:t>
      </w:r>
    </w:p>
    <w:bookmarkEnd w:id="35"/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 посещением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(№, дата)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субъекта (объекта) контроля 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гражданам в период получения образования, в том числе места проживания в общежитии организации образования; мягкого инвентаря, оборудования и обмундирования; питания и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образования, включая: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индивидуально развивающие и коррекционно-развивающие программы и методы обучения; технические, учебные средства; среду жизнедеятельности; психолого-педагогическое сопровождение; медицинские, социальные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-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специальное педагогическое или профессиональное образование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повышения квалификации (не реже одного раза в три года) педагогов (педагог-психолог, педагог-ассистент, специальный педагог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единицами: педагога-психолога, социального педагога, педагога-организатора, воспитателя общежития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включая отсутствие утвержденного плана по профилактике травли (буллинга)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 ________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164-НҚ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статьей 138 Предпринимательского кодекса Республики Казахстан в отношении деятельности специальных организаций образования</w:t>
      </w:r>
    </w:p>
    <w:bookmarkEnd w:id="39"/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посещением субъекта (объекта)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субъекта (объекта) контроля______________________________________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соблюдение сроков обследования и оказания психолого-медико-педагогической консультативной помощи детям с ограниченными возможностями, включая: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предварительной записи детей на консультацию; журнал учета обследования детей в ПМПК; карту развития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документов, необходимых для обследования и оказания психолого-медико-педагогической консультативной помощи детям с ограниченными возможностями, включая: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врачебно-консультационной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обследование и консультирование, включая: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врача-невропатолога, врача-психиатра, педагога-психолога, учителя-логопеда (логопеда), специального педагога (дефектолога, олигофренопедагога, сурдопедагога, тифлопедагога), социального педагога, заведующего ПМПК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имеющих специальное образование при осуществлении образовательной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срока повышения (подтверждения) уровня квалификационной категории (не реже одного раза в пять лет) педагогов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возможностями, включая помещение, мебель и (или) специальное оборудование; методические пособия и дидактические материалы для реализации коррекционно-развивающих и реабилитационных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помощи, включая обследования, коррекционно-развивающие занятия, реабилитационные и социально-правовые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ПМПК, справка об оказании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краткой истории развития ребенка, протокола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осуществляющих оценку психофизического развития ребенка с ограниченными возможностями специальный педагог (дефектолог, олигофренопедагог, сурдопедагог, тифлопедагог, учитель-логопед (логопед), педагог-психолог, инструктор ЛФК, социальный педагог)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лиц с соответствующим педагогическим или профессиональным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ПМПК, для получения услуг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возможностями, включая: помещение, мебель и (или) специальное оборудование, методические пособия и дидактические материалы для реализации коррекционно-развивающих и реабилитационных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ПМПК, справка об оказании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коррекционно-развивающих программ, учета пребывания ребенка, краткой истории развития ребенка, протоколов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специалистов: специальный педагог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(дефектолог, олигофренопедагог, сурдопедагог, тифлопедагог, учитель-логопед (логопед), педагог-психолог, инструктор ЛФК и (или) учитель физической культуры, врач-реабилитолог, социальный педагог осуществляющих оценку психофизического развития ребенка с ограниченными возможностями)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образовательной организации лиц, имеющих специальное педагогическое или профессиональное образование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 в форме индивидуальных, групповых и подгрупповых занятий групп дневного и (или) кратковременного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ПМПК для получения услуги в реабилитационных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 ________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164-НҚ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за субъектами (объектами) государственного контроля, финансируемыми из государственного бюджета на питание, проживание, образование, воспитание, оздоровление детей в соответствии со статьей 138 Предпринимательского кодекса Республики Казахстан в отношении деятельности организаций дополнительного образования для детей</w:t>
      </w:r>
    </w:p>
    <w:bookmarkEnd w:id="46"/>
    <w:p>
      <w:pPr>
        <w:spacing w:after="0"/>
        <w:ind w:left="0"/>
        <w:jc w:val="both"/>
      </w:pPr>
      <w:bookmarkStart w:name="z6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(объекта)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дата)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субъекта (объекта) контроля______________________________________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организаций дополнительного образования для детей, предоставляющих образовательно-оздоровительные услуги несовершеннолетним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образовательно-оздоровительных программ несовершеннолетним и документов, подтверждающих их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образовательном модуле образовательно-оздоровительных программ несовершеннолетним воспитательных мероприятий и проектов, направленных на формирование патриотизма, высокой морали и нравственности, развитие разносторонних интересов и способностей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педагогического или профессионального образования по соответствующим профилям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повышения квалификации (не реже одного раза в три года) педагогов организаций дополнительного образования для детей, предоставляющих образовательно-оздоровительные услуги несовершеннолетним, круглогодичного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мероприятий по профилактике травли (буллинга)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организаций дополнительного образования для детей, не включающих предоставление образовательно-оздоровительных услуг несовершеннолетним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дополнительного образования для детей и документов, подтверждающих их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образовательных программах дополнительного образования для детей воспитательных мероприятий и проектов, направленных на формирование патриотизма, высокой морали и нравственности, развитие разносторонних интересов и способностей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педагогического или профессионального образования по соответствующим профилям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 ________ 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