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9b48d" w14:textId="d49b4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11 июня 2026 года № 228. Зарегистрирован в Министерстве юстиции Республики Казахстан 15 июня 2026 года № 38962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сельского хозяйства Республики Казахстан, в которые вносятся изменения,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2026 года № 228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сельского хозяйства Республики Казахстан, в которые вносятся изменения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апреля 2015 года № 4-1/339 "Об утверждении квалификационных требований, предъявляемых к деятельности по оказанию услуг по складской деятельности с выпуском зерновых расписок, и перечня документов, подтверждающих соответствие им" (зарегистрированный в Реестре государственной регистрации нормативных правовых актов под № 11595) следующие изменения: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>, предъявляемых к деятельности по оказанию услуг по складской деятельности с выпуском зерновых расписок, и перечня документов, подтверждающих соответствие им, утвержденных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требованиям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июня 2015 года № 4-1/573 "Об утверждении Правил хранения зерна" (зарегистрированный в Реестре государственной регистрации нормативных правовых актов под № 11839) следующие изменения: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хранения зерна, утвержденных указанным приказом: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2) пункта 2 изложить в следующей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производственно-технологическая лаборатория (далее – ПТЛ) – обеспечена надлежащими приборами, лабораторным оборудованием, допущенным к применению в соответствии с законодательством в области обеспечения единства измерений, и обслуживающим персоналом для отбора проб и проведения анализов зерна;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весовое оборудование и весоизмерительные приборы, прошедшие поверку в соответствии с законодательством в области обеспечения единства измерений (имеющие сертификат о поверке и поверительное клеймо);";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 июня 2021 года № 178 "Об утверждении Правил оказания государственной услуги "Выдача лицензии на оказание услуг по складской деятельности с выпуском зерновых расписок" и о признании утратившими силу некоторых нормативных правовых актов" (зарегистрированный в Реестре государственной регистрации нормативных правовых актов под № 22952) следующие изменения: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 основных требований к оказанию государственной услуги "Выдача лицензии на оказание услуг по складской деятельности с выпуском зерновых расписок"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 к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услуг по 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 выпуском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зерновых расписок, и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о соответствии квалификационным требованиям,</w:t>
      </w:r>
      <w:r>
        <w:br/>
      </w:r>
      <w:r>
        <w:rPr>
          <w:rFonts w:ascii="Times New Roman"/>
          <w:b/>
          <w:i w:val="false"/>
          <w:color w:val="000000"/>
        </w:rPr>
        <w:t>предъявляемым к деятельности по оказанию услуг по складской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с выпуском зерновых расписок</w:t>
      </w:r>
    </w:p>
    <w:bookmarkEnd w:id="19"/>
    <w:p>
      <w:pPr>
        <w:spacing w:after="0"/>
        <w:ind w:left="0"/>
        <w:jc w:val="both"/>
      </w:pPr>
      <w:bookmarkStart w:name="z33" w:id="20"/>
      <w:r>
        <w:rPr>
          <w:rFonts w:ascii="Times New Roman"/>
          <w:b w:val="false"/>
          <w:i w:val="false"/>
          <w:color w:val="000000"/>
          <w:sz w:val="28"/>
        </w:rPr>
        <w:t>
      Наименование зернохранилища (элеватора, хлебоприемного пункта): _________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правообладателя: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 и кадастровый номер зернохранилища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Собственник (правообладатель) _________________________________________</w:t>
      </w:r>
    </w:p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технологического оборудования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_______ 20___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зерносушильное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штук/ тонн в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хранения зерна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зерноочистительные машины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активного вентилирования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передвижное транспортное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подъемно-транспортное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контроля температуры и влажности зерна при хранении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весовое оборудование (поверенное в установленном порядке)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погрузочно-разгрузочные устройства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доступе к сети Интернет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________ 20 ___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к сети Интернет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6" w:id="23"/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пропускного режима, ограждения территории, асфальтированных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бетонных площадок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асфальтированным и (или) бетонным площадкам указывается площадь в метр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bookmarkStart w:name="z37" w:id="24"/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сертификатов об утверждении типа средств измерений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метрологической аттестации средств измерений, сведения о поверке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измерений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обеспечении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единства измерений"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завершения 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метрологической службы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оснащенности производственно-технологической лаборатории для определения качества зерна исправным оборудованием и приборами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________ 20 ___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определения содержания белка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Пурки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 для хранения образцов зерна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Оптические приборы для определения зараженности зерна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определения содержания и качества клейковины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Мельницы для размола зерна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сит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лабораторные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Сушильные шкафы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определения числа падения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Пробоотборники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Влагомеры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квалифицированного состава технических руководителей и специалистов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специалиста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образованию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 выпуском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зерновых расписок"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о соответствии квалификационным требованиям, предъявляемым</w:t>
      </w:r>
      <w:r>
        <w:br/>
      </w:r>
      <w:r>
        <w:rPr>
          <w:rFonts w:ascii="Times New Roman"/>
          <w:b/>
          <w:i w:val="false"/>
          <w:color w:val="000000"/>
        </w:rPr>
        <w:t>к деятельности по оказанию услуг по складской деятельности с выпуском зерновых расписок</w:t>
      </w:r>
    </w:p>
    <w:bookmarkEnd w:id="27"/>
    <w:p>
      <w:pPr>
        <w:spacing w:after="0"/>
        <w:ind w:left="0"/>
        <w:jc w:val="both"/>
      </w:pPr>
      <w:bookmarkStart w:name="z44" w:id="28"/>
      <w:r>
        <w:rPr>
          <w:rFonts w:ascii="Times New Roman"/>
          <w:b w:val="false"/>
          <w:i w:val="false"/>
          <w:color w:val="000000"/>
          <w:sz w:val="28"/>
        </w:rPr>
        <w:t>
      Наименование зернохранилища (элеватора, хлебоприемного пункта):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правообладателя: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 и кадастровый номер зернохранилища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Собственник (правообладатель) _________________________________________</w:t>
      </w:r>
    </w:p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технологического оборудования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_______ 20___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зерносушильное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штук/ тонн в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хранения зерна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зерноочистительные машины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активного вентилирования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передвижное транспортное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подъемно-транспортное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контроля температуры и влажности зерна при хранении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весовое оборудование (поверенное в установленном порядке)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погрузочно-разгрузочные устройства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доступе к сети Интернет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________ 20 ___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к сети Интернет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7" w:id="31"/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пропускного режима, ограждения территории, асфальтированных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бетонных площадок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асфальтированным и (или) бетонным площадкам указывается площадь в метр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bookmarkStart w:name="z48" w:id="32"/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сертификатов об утверждении типа средств измерений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метрологической аттестации средств измерений, сведения о поверке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измерений в соответствии с Законом Республики Казахстан "Об обеспечении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единства измерений" 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завершения 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метрологической службы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оснащенности производственно-технологической лаборатории для определения качества зерна исправным оборудованием и приборами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________ 20 ___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определения содержания белка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Пурки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 для хранения образцов зерна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Оптические приборы для определения зараженности зерна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определения содержания и качества клейковины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Мельницы для размола зерна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сит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лабораторные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Сушильные шкафы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определения числа падения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Пробоотборники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Влагомеры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квалифицированного состава технических руководителей и специалистов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специалиста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образованию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