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f2b0" w14:textId="c2af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июня 2026 года № 212-н/қ. Зарегистрирован в Министерстве юстиции Республики Казахстан 15 июня 2026 года № 38959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апреля 2018 года № 151 "Об утверждении Правил создания, размещения и эксплуатации морских объектов, используемых при проведении разведки и (или) добычи углеводородов на море" (зарегистрирован в Реестре государственной регистрации нормативных правовых актов под № 17066)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размещения и эксплуатации морских объектов, используемых при проведении разведки и (или) добычи углеводородов на море,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Проекты работ создания морских объектов, за исключением морских судов, в том числе плавучих буровых установок, предназначенных для разведки и добычи нефти и газа, указанных в пункте 35 настоящих Правил, утверждаются и согласовываются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 проектированием морских объектов, за исключением морских судов, в том числе плавучих буровых установок, предназначенных для разведки и добычи нефти и газа, указанных в пункте 35 настоящих Правил, производятся инженерные изыскания (инженерно-гидрографические, геодезические, геологические, гидрометеорологические)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По окончании создания морских объектов, за исключением морских судов, в том числе плавучих буровых установок, предназначенных для разведки и добычи нефти и газа, указанных в пункте 35 настоящих Правил, недропользователь (подрядчик) обеспечивает приемку в эксплуатацию морских объектов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Консервация и (или) ликвидация морских объектов, за исключением морских судов, в том числе плавучих буровых установок, предназначенных для разведки и добычи нефти и газа, указанных в пункте 35 настоящих Правил, осуществляются в соответствии с законодательством Республики Казахстан о недрах и недропользовании.".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в сферах нефти и газа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