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45a7" w14:textId="fe14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p>
      <w:pPr>
        <w:spacing w:after="0"/>
        <w:ind w:left="0"/>
        <w:jc w:val="both"/>
      </w:pPr>
      <w:r>
        <w:rPr>
          <w:rFonts w:ascii="Times New Roman"/>
          <w:b w:val="false"/>
          <w:i w:val="false"/>
          <w:color w:val="000000"/>
          <w:sz w:val="28"/>
        </w:rPr>
        <w:t>Приказ и.о. Министра просвещения Республики Казахстан от 5 июня 2026 года № 156-НҚ. Зарегистрирован в Министерстве юстиции Республики Казахстан 9 июня 2026 года № 38948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 (зарегистрирован в Реестре государственной регистрации нормативных правовых актов под № 15514)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учета детей дошкольного и школьного возраста до получения ими среднего образования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абзаца первого </w:t>
      </w:r>
      <w:r>
        <w:rPr>
          <w:rFonts w:ascii="Times New Roman"/>
          <w:b w:val="false"/>
          <w:i w:val="false"/>
          <w:color w:val="000000"/>
          <w:sz w:val="28"/>
        </w:rPr>
        <w:t>пункта 12</w:t>
      </w:r>
      <w:r>
        <w:rPr>
          <w:rFonts w:ascii="Times New Roman"/>
          <w:b w:val="false"/>
          <w:i w:val="false"/>
          <w:color w:val="000000"/>
          <w:sz w:val="28"/>
        </w:rPr>
        <w:t xml:space="preserve">, абзаца первого </w:t>
      </w:r>
      <w:r>
        <w:rPr>
          <w:rFonts w:ascii="Times New Roman"/>
          <w:b w:val="false"/>
          <w:i w:val="false"/>
          <w:color w:val="000000"/>
          <w:sz w:val="28"/>
        </w:rPr>
        <w:t>пункта 13</w:t>
      </w:r>
      <w:r>
        <w:rPr>
          <w:rFonts w:ascii="Times New Roman"/>
          <w:b w:val="false"/>
          <w:i w:val="false"/>
          <w:color w:val="000000"/>
          <w:sz w:val="28"/>
        </w:rPr>
        <w:t xml:space="preserve">, </w:t>
      </w:r>
      <w:r>
        <w:rPr>
          <w:rFonts w:ascii="Times New Roman"/>
          <w:b w:val="false"/>
          <w:i w:val="false"/>
          <w:color w:val="000000"/>
          <w:sz w:val="28"/>
        </w:rPr>
        <w:t>пункта 14</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17 Правил, которые вводятся в действие с 12 июля 2026 года.</w:t>
      </w:r>
    </w:p>
    <w:bookmarkEnd w:id="7"/>
    <w:bookmarkStart w:name="z14" w:id="8"/>
    <w:p>
      <w:pPr>
        <w:spacing w:after="0"/>
        <w:ind w:left="0"/>
        <w:jc w:val="both"/>
      </w:pPr>
      <w:r>
        <w:rPr>
          <w:rFonts w:ascii="Times New Roman"/>
          <w:b w:val="false"/>
          <w:i w:val="false"/>
          <w:color w:val="000000"/>
          <w:sz w:val="28"/>
        </w:rPr>
        <w:t>
      Установить, что до 12 июля 2026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Правил действует в следующей редакции:</w:t>
      </w:r>
    </w:p>
    <w:bookmarkStart w:name="z16" w:id="9"/>
    <w:p>
      <w:pPr>
        <w:spacing w:after="0"/>
        <w:ind w:left="0"/>
        <w:jc w:val="both"/>
      </w:pPr>
      <w:r>
        <w:rPr>
          <w:rFonts w:ascii="Times New Roman"/>
          <w:b w:val="false"/>
          <w:i w:val="false"/>
          <w:color w:val="000000"/>
          <w:sz w:val="28"/>
        </w:rPr>
        <w:t>
      "4. Учет детей осуществляется ежеквартально в марте, июне, сентябре и декабре месяцах каждого текущего года посредством выгрузки данных из единой информационной системы образования уполномоченного органа в области образования (далее - ЕИСО) и информационных систем государственных органов (далее - ИС ГО).";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Правил действует в следующей редакции:</w:t>
      </w:r>
    </w:p>
    <w:bookmarkStart w:name="z18" w:id="10"/>
    <w:p>
      <w:pPr>
        <w:spacing w:after="0"/>
        <w:ind w:left="0"/>
        <w:jc w:val="both"/>
      </w:pPr>
      <w:r>
        <w:rPr>
          <w:rFonts w:ascii="Times New Roman"/>
          <w:b w:val="false"/>
          <w:i w:val="false"/>
          <w:color w:val="000000"/>
          <w:sz w:val="28"/>
        </w:rPr>
        <w:t>
      "5. Учет детей осуществляется путем создания и ведения единой базы данных детей от 0 до 18 лет на основе данных ЕИСО и ИС ГО.";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Правил действует в следующей редакции:</w:t>
      </w:r>
    </w:p>
    <w:bookmarkStart w:name="z20" w:id="11"/>
    <w:p>
      <w:pPr>
        <w:spacing w:after="0"/>
        <w:ind w:left="0"/>
        <w:jc w:val="both"/>
      </w:pPr>
      <w:r>
        <w:rPr>
          <w:rFonts w:ascii="Times New Roman"/>
          <w:b w:val="false"/>
          <w:i w:val="false"/>
          <w:color w:val="000000"/>
          <w:sz w:val="28"/>
        </w:rPr>
        <w:t>
      "8. Источниками формирования данных по учету детей служат:</w:t>
      </w:r>
    </w:p>
    <w:bookmarkEnd w:id="11"/>
    <w:bookmarkStart w:name="z21" w:id="12"/>
    <w:p>
      <w:pPr>
        <w:spacing w:after="0"/>
        <w:ind w:left="0"/>
        <w:jc w:val="both"/>
      </w:pPr>
      <w:r>
        <w:rPr>
          <w:rFonts w:ascii="Times New Roman"/>
          <w:b w:val="false"/>
          <w:i w:val="false"/>
          <w:color w:val="000000"/>
          <w:sz w:val="28"/>
        </w:rPr>
        <w:t>
      1) данные ЕИСО о детях дошкольного возраста;</w:t>
      </w:r>
    </w:p>
    <w:bookmarkEnd w:id="12"/>
    <w:bookmarkStart w:name="z22" w:id="13"/>
    <w:p>
      <w:pPr>
        <w:spacing w:after="0"/>
        <w:ind w:left="0"/>
        <w:jc w:val="both"/>
      </w:pPr>
      <w:r>
        <w:rPr>
          <w:rFonts w:ascii="Times New Roman"/>
          <w:b w:val="false"/>
          <w:i w:val="false"/>
          <w:color w:val="000000"/>
          <w:sz w:val="28"/>
        </w:rPr>
        <w:t>
      2) данные ЕИСО о детях школьного возраста;</w:t>
      </w:r>
    </w:p>
    <w:bookmarkEnd w:id="13"/>
    <w:bookmarkStart w:name="z23" w:id="14"/>
    <w:p>
      <w:pPr>
        <w:spacing w:after="0"/>
        <w:ind w:left="0"/>
        <w:jc w:val="both"/>
      </w:pPr>
      <w:r>
        <w:rPr>
          <w:rFonts w:ascii="Times New Roman"/>
          <w:b w:val="false"/>
          <w:i w:val="false"/>
          <w:color w:val="000000"/>
          <w:sz w:val="28"/>
        </w:rPr>
        <w:t>
      3) данные ЕИСО о детях, обучающихся в организациях образования технического и профессионального образования;</w:t>
      </w:r>
    </w:p>
    <w:bookmarkEnd w:id="14"/>
    <w:bookmarkStart w:name="z24" w:id="15"/>
    <w:p>
      <w:pPr>
        <w:spacing w:after="0"/>
        <w:ind w:left="0"/>
        <w:jc w:val="both"/>
      </w:pPr>
      <w:r>
        <w:rPr>
          <w:rFonts w:ascii="Times New Roman"/>
          <w:b w:val="false"/>
          <w:i w:val="false"/>
          <w:color w:val="000000"/>
          <w:sz w:val="28"/>
        </w:rPr>
        <w:t>
      4) данные ЕИСО о воспитывающихся и обучающихся в негосударственных организациях образования;</w:t>
      </w:r>
    </w:p>
    <w:bookmarkEnd w:id="15"/>
    <w:bookmarkStart w:name="z25" w:id="16"/>
    <w:p>
      <w:pPr>
        <w:spacing w:after="0"/>
        <w:ind w:left="0"/>
        <w:jc w:val="both"/>
      </w:pPr>
      <w:r>
        <w:rPr>
          <w:rFonts w:ascii="Times New Roman"/>
          <w:b w:val="false"/>
          <w:i w:val="false"/>
          <w:color w:val="000000"/>
          <w:sz w:val="28"/>
        </w:rPr>
        <w:t>
      5) сведения государственной базы данных "Физические лица" Министерства юстиции Республики Казахстан о детях 0-18 лет;</w:t>
      </w:r>
    </w:p>
    <w:bookmarkEnd w:id="16"/>
    <w:bookmarkStart w:name="z26" w:id="17"/>
    <w:p>
      <w:pPr>
        <w:spacing w:after="0"/>
        <w:ind w:left="0"/>
        <w:jc w:val="both"/>
      </w:pPr>
      <w:r>
        <w:rPr>
          <w:rFonts w:ascii="Times New Roman"/>
          <w:b w:val="false"/>
          <w:i w:val="false"/>
          <w:color w:val="000000"/>
          <w:sz w:val="28"/>
        </w:rPr>
        <w:t>
      6) сведения автоматизированной информационной системы "Кандас" Министерства труда и социальной защиты населения Республики Казахстан о детях кандасов 0 - 18 лет.";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Правил действует в следующей редакции:</w:t>
      </w:r>
    </w:p>
    <w:bookmarkStart w:name="z28" w:id="18"/>
    <w:p>
      <w:pPr>
        <w:spacing w:after="0"/>
        <w:ind w:left="0"/>
        <w:jc w:val="both"/>
      </w:pPr>
      <w:r>
        <w:rPr>
          <w:rFonts w:ascii="Times New Roman"/>
          <w:b w:val="false"/>
          <w:i w:val="false"/>
          <w:color w:val="000000"/>
          <w:sz w:val="28"/>
        </w:rPr>
        <w:t>
      "9.Государственные органы указанные в пункте 8 настоящих Правил ежеквартально до 30 марта, 30 июня, 30 сентября и 30 декабря каждого текущего года предоставляют в уполномоченный орган в области образования сведения о детях от 0 до 18 лет посредством выгрузки данных из ЕИСО.";</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Правил действует в следующей редакции:</w:t>
      </w:r>
    </w:p>
    <w:bookmarkStart w:name="z30" w:id="19"/>
    <w:p>
      <w:pPr>
        <w:spacing w:after="0"/>
        <w:ind w:left="0"/>
        <w:jc w:val="both"/>
      </w:pPr>
      <w:r>
        <w:rPr>
          <w:rFonts w:ascii="Times New Roman"/>
          <w:b w:val="false"/>
          <w:i w:val="false"/>
          <w:color w:val="000000"/>
          <w:sz w:val="28"/>
        </w:rPr>
        <w:t xml:space="preserve">
      "10. Уполномоченный орган в области образования проводит сверку данных ЕИСО со сведениями ИС ГО для выявления детей не обучающихся в организациях образования и размещает информацию о данных детях в ЕИСО.";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Правил действует в следующей редакции:</w:t>
      </w:r>
    </w:p>
    <w:bookmarkStart w:name="z32" w:id="20"/>
    <w:p>
      <w:pPr>
        <w:spacing w:after="0"/>
        <w:ind w:left="0"/>
        <w:jc w:val="both"/>
      </w:pPr>
      <w:r>
        <w:rPr>
          <w:rFonts w:ascii="Times New Roman"/>
          <w:b w:val="false"/>
          <w:i w:val="false"/>
          <w:color w:val="000000"/>
          <w:sz w:val="28"/>
        </w:rPr>
        <w:t>
      "11.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 с указанием фамилии, имени, отчества (при его наличии), индивидуального идентификационного номера (ИИН), даты рождения, места жительства детей, проживающих на территории области, города республиканского значения, столицы на основании данных ЕИСО, включающий:</w:t>
      </w:r>
    </w:p>
    <w:bookmarkEnd w:id="20"/>
    <w:bookmarkStart w:name="z33" w:id="21"/>
    <w:p>
      <w:pPr>
        <w:spacing w:after="0"/>
        <w:ind w:left="0"/>
        <w:jc w:val="both"/>
      </w:pPr>
      <w:r>
        <w:rPr>
          <w:rFonts w:ascii="Times New Roman"/>
          <w:b w:val="false"/>
          <w:i w:val="false"/>
          <w:color w:val="000000"/>
          <w:sz w:val="28"/>
        </w:rPr>
        <w:t>
      1) сведения о детях дошкольного возраста;</w:t>
      </w:r>
    </w:p>
    <w:bookmarkEnd w:id="21"/>
    <w:bookmarkStart w:name="z34" w:id="22"/>
    <w:p>
      <w:pPr>
        <w:spacing w:after="0"/>
        <w:ind w:left="0"/>
        <w:jc w:val="both"/>
      </w:pPr>
      <w:r>
        <w:rPr>
          <w:rFonts w:ascii="Times New Roman"/>
          <w:b w:val="false"/>
          <w:i w:val="false"/>
          <w:color w:val="000000"/>
          <w:sz w:val="28"/>
        </w:rPr>
        <w:t>
      2) сведения о детях школьного возраста, включая данные о детях, не подлежащих обучению (по состоянию здоровья);</w:t>
      </w:r>
    </w:p>
    <w:bookmarkEnd w:id="22"/>
    <w:bookmarkStart w:name="z35" w:id="23"/>
    <w:p>
      <w:pPr>
        <w:spacing w:after="0"/>
        <w:ind w:left="0"/>
        <w:jc w:val="both"/>
      </w:pPr>
      <w:r>
        <w:rPr>
          <w:rFonts w:ascii="Times New Roman"/>
          <w:b w:val="false"/>
          <w:i w:val="false"/>
          <w:color w:val="000000"/>
          <w:sz w:val="28"/>
        </w:rPr>
        <w:t>
      3) сведения о детях, обучающихся в организациях образования технического и профессионального образования;</w:t>
      </w:r>
    </w:p>
    <w:bookmarkEnd w:id="23"/>
    <w:bookmarkStart w:name="z36" w:id="24"/>
    <w:p>
      <w:pPr>
        <w:spacing w:after="0"/>
        <w:ind w:left="0"/>
        <w:jc w:val="both"/>
      </w:pPr>
      <w:r>
        <w:rPr>
          <w:rFonts w:ascii="Times New Roman"/>
          <w:b w:val="false"/>
          <w:i w:val="false"/>
          <w:color w:val="000000"/>
          <w:sz w:val="28"/>
        </w:rPr>
        <w:t>
      4) сведения о воспитывающихся и обучающихся в негосударственных дошкольных организациях и организациях среднего образования;</w:t>
      </w:r>
    </w:p>
    <w:bookmarkEnd w:id="24"/>
    <w:bookmarkStart w:name="z37" w:id="25"/>
    <w:p>
      <w:pPr>
        <w:spacing w:after="0"/>
        <w:ind w:left="0"/>
        <w:jc w:val="both"/>
      </w:pPr>
      <w:r>
        <w:rPr>
          <w:rFonts w:ascii="Times New Roman"/>
          <w:b w:val="false"/>
          <w:i w:val="false"/>
          <w:color w:val="000000"/>
          <w:sz w:val="28"/>
        </w:rPr>
        <w:t>
      5) сведения о не обучающихся детях;</w:t>
      </w:r>
    </w:p>
    <w:bookmarkEnd w:id="25"/>
    <w:bookmarkStart w:name="z38" w:id="26"/>
    <w:p>
      <w:pPr>
        <w:spacing w:after="0"/>
        <w:ind w:left="0"/>
        <w:jc w:val="both"/>
      </w:pPr>
      <w:r>
        <w:rPr>
          <w:rFonts w:ascii="Times New Roman"/>
          <w:b w:val="false"/>
          <w:i w:val="false"/>
          <w:color w:val="000000"/>
          <w:sz w:val="28"/>
        </w:rPr>
        <w:t>
      6) сведения о детях кандасов;</w:t>
      </w:r>
    </w:p>
    <w:bookmarkEnd w:id="26"/>
    <w:bookmarkStart w:name="z39" w:id="27"/>
    <w:p>
      <w:pPr>
        <w:spacing w:after="0"/>
        <w:ind w:left="0"/>
        <w:jc w:val="both"/>
      </w:pPr>
      <w:r>
        <w:rPr>
          <w:rFonts w:ascii="Times New Roman"/>
          <w:b w:val="false"/>
          <w:i w:val="false"/>
          <w:color w:val="000000"/>
          <w:sz w:val="28"/>
        </w:rPr>
        <w:t>
      7) сведения о детях иностранцев и лиц без гражданства (иммигрантов);</w:t>
      </w:r>
    </w:p>
    <w:bookmarkEnd w:id="27"/>
    <w:bookmarkStart w:name="z40" w:id="28"/>
    <w:p>
      <w:pPr>
        <w:spacing w:after="0"/>
        <w:ind w:left="0"/>
        <w:jc w:val="both"/>
      </w:pPr>
      <w:r>
        <w:rPr>
          <w:rFonts w:ascii="Times New Roman"/>
          <w:b w:val="false"/>
          <w:i w:val="false"/>
          <w:color w:val="000000"/>
          <w:sz w:val="28"/>
        </w:rPr>
        <w:t>
      8) сведения о детях, не охваченных обучением;</w:t>
      </w:r>
    </w:p>
    <w:bookmarkEnd w:id="28"/>
    <w:bookmarkStart w:name="z41" w:id="29"/>
    <w:p>
      <w:pPr>
        <w:spacing w:after="0"/>
        <w:ind w:left="0"/>
        <w:jc w:val="both"/>
      </w:pPr>
      <w:r>
        <w:rPr>
          <w:rFonts w:ascii="Times New Roman"/>
          <w:b w:val="false"/>
          <w:i w:val="false"/>
          <w:color w:val="000000"/>
          <w:sz w:val="28"/>
        </w:rPr>
        <w:t>
      9) сведения о детях систематически пропускающих занятия без уважительной причины.</w:t>
      </w:r>
    </w:p>
    <w:bookmarkEnd w:id="29"/>
    <w:bookmarkStart w:name="z42" w:id="30"/>
    <w:p>
      <w:pPr>
        <w:spacing w:after="0"/>
        <w:ind w:left="0"/>
        <w:jc w:val="both"/>
      </w:pPr>
      <w:r>
        <w:rPr>
          <w:rFonts w:ascii="Times New Roman"/>
          <w:b w:val="false"/>
          <w:i w:val="false"/>
          <w:color w:val="000000"/>
          <w:sz w:val="28"/>
        </w:rPr>
        <w:t>
      Сведения, указанные в подпункте 9) пункта 11 настоящих Правил согласовываются с органами внутренних дел области (города республиканского значения, столицы), (района, города, района в городе) и размещаются в ЕИСО к 10 числу каждого месяца.";</w:t>
      </w:r>
    </w:p>
    <w:bookmarkEnd w:id="30"/>
    <w:bookmarkStart w:name="z43" w:id="31"/>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12</w:t>
      </w:r>
      <w:r>
        <w:rPr>
          <w:rFonts w:ascii="Times New Roman"/>
          <w:b w:val="false"/>
          <w:i w:val="false"/>
          <w:color w:val="000000"/>
          <w:sz w:val="28"/>
        </w:rPr>
        <w:t xml:space="preserve"> Правил действует в следующей редакции:</w:t>
      </w:r>
    </w:p>
    <w:bookmarkEnd w:id="31"/>
    <w:bookmarkStart w:name="z44" w:id="32"/>
    <w:p>
      <w:pPr>
        <w:spacing w:after="0"/>
        <w:ind w:left="0"/>
        <w:jc w:val="both"/>
      </w:pPr>
      <w:r>
        <w:rPr>
          <w:rFonts w:ascii="Times New Roman"/>
          <w:b w:val="false"/>
          <w:i w:val="false"/>
          <w:color w:val="000000"/>
          <w:sz w:val="28"/>
        </w:rPr>
        <w:t>
      "12. Органы управления образованием местных исполнительных органов на основании данных ЕИСО:";</w:t>
      </w:r>
    </w:p>
    <w:bookmarkEnd w:id="32"/>
    <w:bookmarkStart w:name="z45" w:id="33"/>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13</w:t>
      </w:r>
      <w:r>
        <w:rPr>
          <w:rFonts w:ascii="Times New Roman"/>
          <w:b w:val="false"/>
          <w:i w:val="false"/>
          <w:color w:val="000000"/>
          <w:sz w:val="28"/>
        </w:rPr>
        <w:t xml:space="preserve"> Правил действует в следующей редакции:</w:t>
      </w:r>
    </w:p>
    <w:bookmarkEnd w:id="33"/>
    <w:bookmarkStart w:name="z46" w:id="34"/>
    <w:p>
      <w:pPr>
        <w:spacing w:after="0"/>
        <w:ind w:left="0"/>
        <w:jc w:val="both"/>
      </w:pPr>
      <w:r>
        <w:rPr>
          <w:rFonts w:ascii="Times New Roman"/>
          <w:b w:val="false"/>
          <w:i w:val="false"/>
          <w:color w:val="000000"/>
          <w:sz w:val="28"/>
        </w:rPr>
        <w:t>
      "13. Дошкольные организации образования ежеквартально (март, июнь, сентябрь и декабрь) предоставляют в электронном формате в ЕИСО:";</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Правил действует в следующей редакции:</w:t>
      </w:r>
    </w:p>
    <w:bookmarkStart w:name="z48" w:id="35"/>
    <w:p>
      <w:pPr>
        <w:spacing w:after="0"/>
        <w:ind w:left="0"/>
        <w:jc w:val="both"/>
      </w:pPr>
      <w:r>
        <w:rPr>
          <w:rFonts w:ascii="Times New Roman"/>
          <w:b w:val="false"/>
          <w:i w:val="false"/>
          <w:color w:val="000000"/>
          <w:sz w:val="28"/>
        </w:rPr>
        <w:t>
      "14. Организации среднего образования:</w:t>
      </w:r>
    </w:p>
    <w:bookmarkEnd w:id="35"/>
    <w:bookmarkStart w:name="z49" w:id="36"/>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ЕИСО сведения о детях школьного возраста, сведения о детях в возрасте от 6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w:t>
      </w:r>
    </w:p>
    <w:bookmarkEnd w:id="36"/>
    <w:bookmarkStart w:name="z50" w:id="37"/>
    <w:p>
      <w:pPr>
        <w:spacing w:after="0"/>
        <w:ind w:left="0"/>
        <w:jc w:val="both"/>
      </w:pPr>
      <w:r>
        <w:rPr>
          <w:rFonts w:ascii="Times New Roman"/>
          <w:b w:val="false"/>
          <w:i w:val="false"/>
          <w:color w:val="000000"/>
          <w:sz w:val="28"/>
        </w:rPr>
        <w:t>
      2) обеспечивают в сроки и в порядке, установленные законодательством Республики Казахстан в сфере образования, прием в образовательную организацию среднего образования детей в возрасте от 6 до 18 лет;</w:t>
      </w:r>
    </w:p>
    <w:bookmarkEnd w:id="37"/>
    <w:bookmarkStart w:name="z51" w:id="38"/>
    <w:p>
      <w:pPr>
        <w:spacing w:after="0"/>
        <w:ind w:left="0"/>
        <w:jc w:val="both"/>
      </w:pPr>
      <w:r>
        <w:rPr>
          <w:rFonts w:ascii="Times New Roman"/>
          <w:b w:val="false"/>
          <w:i w:val="false"/>
          <w:color w:val="000000"/>
          <w:sz w:val="28"/>
        </w:rPr>
        <w:t>
      3) в сентябре завершают работу в ЕИСО по оформлению данных о контингенте учащихся, по уточнению данных о месте обучения детей от 6 лет до 18 лет, подлежащих обучению в образовательных организациях и проживающих (постоянно или временно) на территории обслуживания организации образования;</w:t>
      </w:r>
    </w:p>
    <w:bookmarkEnd w:id="38"/>
    <w:bookmarkStart w:name="z52" w:id="39"/>
    <w:p>
      <w:pPr>
        <w:spacing w:after="0"/>
        <w:ind w:left="0"/>
        <w:jc w:val="both"/>
      </w:pPr>
      <w:r>
        <w:rPr>
          <w:rFonts w:ascii="Times New Roman"/>
          <w:b w:val="false"/>
          <w:i w:val="false"/>
          <w:color w:val="000000"/>
          <w:sz w:val="28"/>
        </w:rPr>
        <w:t>
      4) направляют в органы управления образованием местных исполнительных органов информацию о детях в возрасте от 0 до 18 лет, у которых факт проживания на территории обслуживания организации образования не подтвердился;</w:t>
      </w:r>
    </w:p>
    <w:bookmarkEnd w:id="39"/>
    <w:bookmarkStart w:name="z53" w:id="40"/>
    <w:p>
      <w:pPr>
        <w:spacing w:after="0"/>
        <w:ind w:left="0"/>
        <w:jc w:val="both"/>
      </w:pPr>
      <w:r>
        <w:rPr>
          <w:rFonts w:ascii="Times New Roman"/>
          <w:b w:val="false"/>
          <w:i w:val="false"/>
          <w:color w:val="000000"/>
          <w:sz w:val="28"/>
        </w:rPr>
        <w:t>
      5) осуществляют ежедневный контроль за посещением занятий обучающимися (мониторинг), ведут индивидуальную профилактическую работу с обучающимися, имеющими проблемы в поведении, обучении, развитии и социальной адаптации.</w:t>
      </w:r>
    </w:p>
    <w:bookmarkEnd w:id="40"/>
    <w:bookmarkStart w:name="z54" w:id="41"/>
    <w:p>
      <w:pPr>
        <w:spacing w:after="0"/>
        <w:ind w:left="0"/>
        <w:jc w:val="both"/>
      </w:pPr>
      <w:r>
        <w:rPr>
          <w:rFonts w:ascii="Times New Roman"/>
          <w:b w:val="false"/>
          <w:i w:val="false"/>
          <w:color w:val="000000"/>
          <w:sz w:val="28"/>
        </w:rPr>
        <w:t>
      6) размещают ЕИСО сведения о детях систематически пропускающих занятия без уважительной причины к 10 числу каждого месяца;</w:t>
      </w:r>
    </w:p>
    <w:bookmarkEnd w:id="41"/>
    <w:bookmarkStart w:name="z55" w:id="42"/>
    <w:p>
      <w:pPr>
        <w:spacing w:after="0"/>
        <w:ind w:left="0"/>
        <w:jc w:val="both"/>
      </w:pPr>
      <w:r>
        <w:rPr>
          <w:rFonts w:ascii="Times New Roman"/>
          <w:b w:val="false"/>
          <w:i w:val="false"/>
          <w:color w:val="000000"/>
          <w:sz w:val="28"/>
        </w:rPr>
        <w:t>
      7) в случае выявления несовершеннолетних, нуждающихся в специальных социальных услугах, а также не обучающихся, систематически пропускающих по неуважительным причинам занятия в общеобразовательной организации, принимают меры по их воспитанию и получению ими среднего образования в соответствии с законодательством Республики Казахстан в области образования;</w:t>
      </w:r>
    </w:p>
    <w:bookmarkEnd w:id="42"/>
    <w:bookmarkStart w:name="z56" w:id="43"/>
    <w:p>
      <w:pPr>
        <w:spacing w:after="0"/>
        <w:ind w:left="0"/>
        <w:jc w:val="both"/>
      </w:pPr>
      <w:r>
        <w:rPr>
          <w:rFonts w:ascii="Times New Roman"/>
          <w:b w:val="false"/>
          <w:i w:val="false"/>
          <w:color w:val="000000"/>
          <w:sz w:val="28"/>
        </w:rPr>
        <w:t>
      8) предоставляют в электронном формате в ЕИСО информацию о месте обучения выпускников 9 классов по состоянию на 20 сентября;</w:t>
      </w:r>
    </w:p>
    <w:bookmarkEnd w:id="43"/>
    <w:bookmarkStart w:name="z57" w:id="44"/>
    <w:p>
      <w:pPr>
        <w:spacing w:after="0"/>
        <w:ind w:left="0"/>
        <w:jc w:val="both"/>
      </w:pPr>
      <w:r>
        <w:rPr>
          <w:rFonts w:ascii="Times New Roman"/>
          <w:b w:val="false"/>
          <w:i w:val="false"/>
          <w:color w:val="000000"/>
          <w:sz w:val="28"/>
        </w:rPr>
        <w:t>
      9) в случае выявления несовершеннолетних граждан (вне зависимости от места проживания), являющихся выпускниками 9 (10) класса текущего года данной общеобразовательной организации, не продолживших получение образования информируют в произвольной форме руководителя той общеобразовательной организации, на территории обслуживания организации образования в которой проживает данный несовершеннолетний, а также органы внутренних дел для дальнейшей постановки на профилактический учет;</w:t>
      </w:r>
    </w:p>
    <w:bookmarkEnd w:id="44"/>
    <w:bookmarkStart w:name="z58" w:id="45"/>
    <w:p>
      <w:pPr>
        <w:spacing w:after="0"/>
        <w:ind w:left="0"/>
        <w:jc w:val="both"/>
      </w:pPr>
      <w:r>
        <w:rPr>
          <w:rFonts w:ascii="Times New Roman"/>
          <w:b w:val="false"/>
          <w:i w:val="false"/>
          <w:color w:val="000000"/>
          <w:sz w:val="28"/>
        </w:rPr>
        <w:t>
      10) осуществляют учет выпускников 9 (10) класса текущего года, не продолживших получение образования, как не обучающихся в образовательной организации;</w:t>
      </w:r>
    </w:p>
    <w:bookmarkEnd w:id="45"/>
    <w:bookmarkStart w:name="z59" w:id="46"/>
    <w:p>
      <w:pPr>
        <w:spacing w:after="0"/>
        <w:ind w:left="0"/>
        <w:jc w:val="both"/>
      </w:pPr>
      <w:r>
        <w:rPr>
          <w:rFonts w:ascii="Times New Roman"/>
          <w:b w:val="false"/>
          <w:i w:val="false"/>
          <w:color w:val="000000"/>
          <w:sz w:val="28"/>
        </w:rPr>
        <w:t>
      11) своевременно информируют органы управления образованием местных исполнительных органов о факте выявления выпускников 9 (10) класса текущего года, не продолживших получение образования, принимают меры по получению ими общего образования;</w:t>
      </w:r>
    </w:p>
    <w:bookmarkEnd w:id="46"/>
    <w:bookmarkStart w:name="z60" w:id="47"/>
    <w:p>
      <w:pPr>
        <w:spacing w:after="0"/>
        <w:ind w:left="0"/>
        <w:jc w:val="both"/>
      </w:pPr>
      <w:r>
        <w:rPr>
          <w:rFonts w:ascii="Times New Roman"/>
          <w:b w:val="false"/>
          <w:i w:val="false"/>
          <w:color w:val="000000"/>
          <w:sz w:val="28"/>
        </w:rPr>
        <w:t>
      12) предоставляют в органы управления образованием местных исполнительных органов ежегодно сведения о выбытии из организации среднего образования детей школьного возраста с приложением копии документов, подтверждающих факт получения ими дальнейшего образования;</w:t>
      </w:r>
    </w:p>
    <w:bookmarkEnd w:id="47"/>
    <w:bookmarkStart w:name="z61" w:id="48"/>
    <w:p>
      <w:pPr>
        <w:spacing w:after="0"/>
        <w:ind w:left="0"/>
        <w:jc w:val="both"/>
      </w:pPr>
      <w:r>
        <w:rPr>
          <w:rFonts w:ascii="Times New Roman"/>
          <w:b w:val="false"/>
          <w:i w:val="false"/>
          <w:color w:val="000000"/>
          <w:sz w:val="28"/>
        </w:rPr>
        <w:t>
      13) осуществляет контроль за дальнейшим обучением выбывшего из организации среднего образования обучающегося с приложением в личное дело подтверждающего документа о его дальнейшем обучении (справка-подтверждение о дальнейшем обучении с исходящим номером и датой, номером и датой приказа о зачислении в другую организацию образования).</w:t>
      </w:r>
    </w:p>
    <w:bookmarkEnd w:id="48"/>
    <w:bookmarkStart w:name="z62" w:id="49"/>
    <w:p>
      <w:pPr>
        <w:spacing w:after="0"/>
        <w:ind w:left="0"/>
        <w:jc w:val="both"/>
      </w:pPr>
      <w:r>
        <w:rPr>
          <w:rFonts w:ascii="Times New Roman"/>
          <w:b w:val="false"/>
          <w:i w:val="false"/>
          <w:color w:val="000000"/>
          <w:sz w:val="28"/>
        </w:rPr>
        <w:t>
      Руководитель организации среднего образования, принимающий обучающегося направляет справку-подтверждение с исходящим номером и датой, номером и датой приказа о зачислении в организацию среднего образования, из которой выбыл обучающийся.</w:t>
      </w:r>
    </w:p>
    <w:bookmarkEnd w:id="49"/>
    <w:bookmarkStart w:name="z63" w:id="50"/>
    <w:p>
      <w:pPr>
        <w:spacing w:after="0"/>
        <w:ind w:left="0"/>
        <w:jc w:val="both"/>
      </w:pPr>
      <w:r>
        <w:rPr>
          <w:rFonts w:ascii="Times New Roman"/>
          <w:b w:val="false"/>
          <w:i w:val="false"/>
          <w:color w:val="000000"/>
          <w:sz w:val="28"/>
        </w:rPr>
        <w:t>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Правил действует в следующей редакции:</w:t>
      </w:r>
    </w:p>
    <w:bookmarkStart w:name="z65" w:id="51"/>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ЕИСО сведения о детях, обучающихся в организациях технического и профессионального образования;".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w:t>
            </w:r>
            <w:r>
              <w:br/>
            </w:r>
            <w:r>
              <w:rPr>
                <w:rFonts w:ascii="Times New Roman"/>
                <w:b w:val="false"/>
                <w:i w:val="false"/>
                <w:color w:val="000000"/>
                <w:sz w:val="20"/>
              </w:rPr>
              <w:t>№ 156-НҚ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 № 324</w:t>
            </w:r>
          </w:p>
        </w:tc>
      </w:tr>
    </w:tbl>
    <w:bookmarkStart w:name="z69" w:id="52"/>
    <w:p>
      <w:pPr>
        <w:spacing w:after="0"/>
        <w:ind w:left="0"/>
        <w:jc w:val="left"/>
      </w:pPr>
      <w:r>
        <w:rPr>
          <w:rFonts w:ascii="Times New Roman"/>
          <w:b/>
          <w:i w:val="false"/>
          <w:color w:val="000000"/>
        </w:rPr>
        <w:t xml:space="preserve"> Правила организации учета детей дошкольного и школьного возраста до получения ими среднего образования</w:t>
      </w:r>
    </w:p>
    <w:bookmarkEnd w:id="52"/>
    <w:bookmarkStart w:name="z70" w:id="53"/>
    <w:p>
      <w:pPr>
        <w:spacing w:after="0"/>
        <w:ind w:left="0"/>
        <w:jc w:val="left"/>
      </w:pPr>
      <w:r>
        <w:rPr>
          <w:rFonts w:ascii="Times New Roman"/>
          <w:b/>
          <w:i w:val="false"/>
          <w:color w:val="000000"/>
        </w:rPr>
        <w:t xml:space="preserve"> Глава 1. Общие положения</w:t>
      </w:r>
    </w:p>
    <w:bookmarkEnd w:id="53"/>
    <w:bookmarkStart w:name="z71" w:id="54"/>
    <w:p>
      <w:pPr>
        <w:spacing w:after="0"/>
        <w:ind w:left="0"/>
        <w:jc w:val="both"/>
      </w:pPr>
      <w:r>
        <w:rPr>
          <w:rFonts w:ascii="Times New Roman"/>
          <w:b w:val="false"/>
          <w:i w:val="false"/>
          <w:color w:val="000000"/>
          <w:sz w:val="28"/>
        </w:rPr>
        <w:t xml:space="preserve">
      1. Настоящие Правила организации учета детей дошкольного и школьного возраста до получения ими среднего образования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и определяют порядок организации учета детей дошкольного и школьного возраста до получения ими среднего образования, проживающих на территории Республики Казахстан.</w:t>
      </w:r>
    </w:p>
    <w:bookmarkEnd w:id="54"/>
    <w:bookmarkStart w:name="z72" w:id="5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5"/>
    <w:bookmarkStart w:name="z73" w:id="56"/>
    <w:p>
      <w:pPr>
        <w:spacing w:after="0"/>
        <w:ind w:left="0"/>
        <w:jc w:val="both"/>
      </w:pPr>
      <w:r>
        <w:rPr>
          <w:rFonts w:ascii="Times New Roman"/>
          <w:b w:val="false"/>
          <w:i w:val="false"/>
          <w:color w:val="000000"/>
          <w:sz w:val="28"/>
        </w:rPr>
        <w:t>
      1) не обучающийся - несовершеннолетний в возрасте от 6 до 18 лет, не зачисленный в организацию образования, реализующую общеобразовательные программы начального, основного среднего и общего среднего образования, технического и профессионального образования, но проживающий (постоянно или временно) на территории, обслуживания организации образования;</w:t>
      </w:r>
    </w:p>
    <w:bookmarkEnd w:id="56"/>
    <w:bookmarkStart w:name="z74" w:id="57"/>
    <w:p>
      <w:pPr>
        <w:spacing w:after="0"/>
        <w:ind w:left="0"/>
        <w:jc w:val="both"/>
      </w:pPr>
      <w:r>
        <w:rPr>
          <w:rFonts w:ascii="Times New Roman"/>
          <w:b w:val="false"/>
          <w:i w:val="false"/>
          <w:color w:val="000000"/>
          <w:sz w:val="28"/>
        </w:rPr>
        <w:t>
      2)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57"/>
    <w:bookmarkStart w:name="z75" w:id="58"/>
    <w:p>
      <w:pPr>
        <w:spacing w:after="0"/>
        <w:ind w:left="0"/>
        <w:jc w:val="both"/>
      </w:pPr>
      <w:r>
        <w:rPr>
          <w:rFonts w:ascii="Times New Roman"/>
          <w:b w:val="false"/>
          <w:i w:val="false"/>
          <w:color w:val="000000"/>
          <w:sz w:val="28"/>
        </w:rPr>
        <w:t>
      3) территория обслуживания организации образования – территория, закрепленная за организацией образования по решению местных исполнительных органов;</w:t>
      </w:r>
    </w:p>
    <w:bookmarkEnd w:id="58"/>
    <w:bookmarkStart w:name="z76" w:id="59"/>
    <w:p>
      <w:pPr>
        <w:spacing w:after="0"/>
        <w:ind w:left="0"/>
        <w:jc w:val="both"/>
      </w:pPr>
      <w:r>
        <w:rPr>
          <w:rFonts w:ascii="Times New Roman"/>
          <w:b w:val="false"/>
          <w:i w:val="false"/>
          <w:color w:val="000000"/>
          <w:sz w:val="28"/>
        </w:rPr>
        <w:t>
      4) учет детей дошкольного и школьного возраста до получения ими среднего образования – организация учета детского населения, проживающих (постоянно или временно) или пребывающих на территории обслуживания независимо от наличия регистрации по месту жительства (пребывания) местными исполнительными органами.</w:t>
      </w:r>
    </w:p>
    <w:bookmarkEnd w:id="59"/>
    <w:bookmarkStart w:name="z77" w:id="60"/>
    <w:p>
      <w:pPr>
        <w:spacing w:after="0"/>
        <w:ind w:left="0"/>
        <w:jc w:val="left"/>
      </w:pPr>
      <w:r>
        <w:rPr>
          <w:rFonts w:ascii="Times New Roman"/>
          <w:b/>
          <w:i w:val="false"/>
          <w:color w:val="000000"/>
        </w:rPr>
        <w:t xml:space="preserve"> Глава 2. Порядок организации учета детей дошкольного и школьного возраста до получения ими среднего образования</w:t>
      </w:r>
    </w:p>
    <w:bookmarkEnd w:id="60"/>
    <w:bookmarkStart w:name="z78" w:id="61"/>
    <w:p>
      <w:pPr>
        <w:spacing w:after="0"/>
        <w:ind w:left="0"/>
        <w:jc w:val="both"/>
      </w:pPr>
      <w:r>
        <w:rPr>
          <w:rFonts w:ascii="Times New Roman"/>
          <w:b w:val="false"/>
          <w:i w:val="false"/>
          <w:color w:val="000000"/>
          <w:sz w:val="28"/>
        </w:rPr>
        <w:t>
      3. Учету подлежат дети в возрасте от 0 до 18 лет, проживающие (постоянно или временно) или пребывающие на территории Республики Казахстан независимо от наличия (отсутствия) регистрации по месту жительства (пребывания).</w:t>
      </w:r>
    </w:p>
    <w:bookmarkEnd w:id="61"/>
    <w:bookmarkStart w:name="z79" w:id="62"/>
    <w:p>
      <w:pPr>
        <w:spacing w:after="0"/>
        <w:ind w:left="0"/>
        <w:jc w:val="both"/>
      </w:pPr>
      <w:r>
        <w:rPr>
          <w:rFonts w:ascii="Times New Roman"/>
          <w:b w:val="false"/>
          <w:i w:val="false"/>
          <w:color w:val="000000"/>
          <w:sz w:val="28"/>
        </w:rPr>
        <w:t>
      4. Учет детей осуществляется ежеквартально в марте, июне, сентябре и декабре месяцах каждого текущего года посредством выгрузки данных из цифровой системы "Национальная образовательная база данных" (далее – НОБД) и цифровых систем государственных органов (далее – ЦС ГО).</w:t>
      </w:r>
    </w:p>
    <w:bookmarkEnd w:id="62"/>
    <w:bookmarkStart w:name="z80" w:id="63"/>
    <w:p>
      <w:pPr>
        <w:spacing w:after="0"/>
        <w:ind w:left="0"/>
        <w:jc w:val="both"/>
      </w:pPr>
      <w:r>
        <w:rPr>
          <w:rFonts w:ascii="Times New Roman"/>
          <w:b w:val="false"/>
          <w:i w:val="false"/>
          <w:color w:val="000000"/>
          <w:sz w:val="28"/>
        </w:rPr>
        <w:t>
      В начале каждого учебного года учет детей завершается не позднее 20 сентября.</w:t>
      </w:r>
    </w:p>
    <w:bookmarkEnd w:id="63"/>
    <w:bookmarkStart w:name="z81" w:id="64"/>
    <w:p>
      <w:pPr>
        <w:spacing w:after="0"/>
        <w:ind w:left="0"/>
        <w:jc w:val="both"/>
      </w:pPr>
      <w:r>
        <w:rPr>
          <w:rFonts w:ascii="Times New Roman"/>
          <w:b w:val="false"/>
          <w:i w:val="false"/>
          <w:color w:val="000000"/>
          <w:sz w:val="28"/>
        </w:rPr>
        <w:t>
      5. Учет детей осуществляется путем создания и ведения единой базы данных детей от 0 до 18 лет на основе данных НОБД и ЦС ГО.</w:t>
      </w:r>
    </w:p>
    <w:bookmarkEnd w:id="64"/>
    <w:bookmarkStart w:name="z82" w:id="65"/>
    <w:p>
      <w:pPr>
        <w:spacing w:after="0"/>
        <w:ind w:left="0"/>
        <w:jc w:val="both"/>
      </w:pPr>
      <w:r>
        <w:rPr>
          <w:rFonts w:ascii="Times New Roman"/>
          <w:b w:val="false"/>
          <w:i w:val="false"/>
          <w:color w:val="000000"/>
          <w:sz w:val="28"/>
        </w:rPr>
        <w:t>
      6. Органами управления образованием местных исполнительных органов и организациями среднего образования, по сведениям единой базы данных детей от 0 до 18 лет отслеживается явка детей в организации образования.</w:t>
      </w:r>
    </w:p>
    <w:bookmarkEnd w:id="65"/>
    <w:bookmarkStart w:name="z83" w:id="66"/>
    <w:p>
      <w:pPr>
        <w:spacing w:after="0"/>
        <w:ind w:left="0"/>
        <w:jc w:val="both"/>
      </w:pPr>
      <w:r>
        <w:rPr>
          <w:rFonts w:ascii="Times New Roman"/>
          <w:b w:val="false"/>
          <w:i w:val="false"/>
          <w:color w:val="000000"/>
          <w:sz w:val="28"/>
        </w:rPr>
        <w:t>
      Органы управления образованием местных исполнительных органов к 15 октября каждого года направляют сведения в уполномоченный орган в области образования.</w:t>
      </w:r>
    </w:p>
    <w:bookmarkEnd w:id="66"/>
    <w:bookmarkStart w:name="z84" w:id="67"/>
    <w:p>
      <w:pPr>
        <w:spacing w:after="0"/>
        <w:ind w:left="0"/>
        <w:jc w:val="both"/>
      </w:pPr>
      <w:r>
        <w:rPr>
          <w:rFonts w:ascii="Times New Roman"/>
          <w:b w:val="false"/>
          <w:i w:val="false"/>
          <w:color w:val="000000"/>
          <w:sz w:val="28"/>
        </w:rPr>
        <w:t>
      7. Итоги ежегодных учетов детей дошкольного и школьного возраста до получения ими среднего образования рассматриваются на совещаниях органов управлением образования местных исполнительных органов и организаций среднего образования.</w:t>
      </w:r>
    </w:p>
    <w:bookmarkEnd w:id="67"/>
    <w:bookmarkStart w:name="z85" w:id="68"/>
    <w:p>
      <w:pPr>
        <w:spacing w:after="0"/>
        <w:ind w:left="0"/>
        <w:jc w:val="both"/>
      </w:pPr>
      <w:r>
        <w:rPr>
          <w:rFonts w:ascii="Times New Roman"/>
          <w:b w:val="false"/>
          <w:i w:val="false"/>
          <w:color w:val="000000"/>
          <w:sz w:val="28"/>
        </w:rPr>
        <w:t>
      8. Источниками формирования данных по учету детей служат:</w:t>
      </w:r>
    </w:p>
    <w:bookmarkEnd w:id="68"/>
    <w:bookmarkStart w:name="z86" w:id="69"/>
    <w:p>
      <w:pPr>
        <w:spacing w:after="0"/>
        <w:ind w:left="0"/>
        <w:jc w:val="both"/>
      </w:pPr>
      <w:r>
        <w:rPr>
          <w:rFonts w:ascii="Times New Roman"/>
          <w:b w:val="false"/>
          <w:i w:val="false"/>
          <w:color w:val="000000"/>
          <w:sz w:val="28"/>
        </w:rPr>
        <w:t>
      1) данные НОБД о детях дошкольного возраста;</w:t>
      </w:r>
    </w:p>
    <w:bookmarkEnd w:id="69"/>
    <w:bookmarkStart w:name="z87" w:id="70"/>
    <w:p>
      <w:pPr>
        <w:spacing w:after="0"/>
        <w:ind w:left="0"/>
        <w:jc w:val="both"/>
      </w:pPr>
      <w:r>
        <w:rPr>
          <w:rFonts w:ascii="Times New Roman"/>
          <w:b w:val="false"/>
          <w:i w:val="false"/>
          <w:color w:val="000000"/>
          <w:sz w:val="28"/>
        </w:rPr>
        <w:t>
      2) данные НОБД о детях школьного возраста;</w:t>
      </w:r>
    </w:p>
    <w:bookmarkEnd w:id="70"/>
    <w:bookmarkStart w:name="z88" w:id="71"/>
    <w:p>
      <w:pPr>
        <w:spacing w:after="0"/>
        <w:ind w:left="0"/>
        <w:jc w:val="both"/>
      </w:pPr>
      <w:r>
        <w:rPr>
          <w:rFonts w:ascii="Times New Roman"/>
          <w:b w:val="false"/>
          <w:i w:val="false"/>
          <w:color w:val="000000"/>
          <w:sz w:val="28"/>
        </w:rPr>
        <w:t>
      3) данные НОБД о детях, обучающихся в организациях образования технического и профессионального образования;</w:t>
      </w:r>
    </w:p>
    <w:bookmarkEnd w:id="71"/>
    <w:bookmarkStart w:name="z89" w:id="72"/>
    <w:p>
      <w:pPr>
        <w:spacing w:after="0"/>
        <w:ind w:left="0"/>
        <w:jc w:val="both"/>
      </w:pPr>
      <w:r>
        <w:rPr>
          <w:rFonts w:ascii="Times New Roman"/>
          <w:b w:val="false"/>
          <w:i w:val="false"/>
          <w:color w:val="000000"/>
          <w:sz w:val="28"/>
        </w:rPr>
        <w:t>
      4) данные НОБД о воспитывающихся и обучающихся в негосударственных организациях образования;</w:t>
      </w:r>
    </w:p>
    <w:bookmarkEnd w:id="72"/>
    <w:bookmarkStart w:name="z90" w:id="73"/>
    <w:p>
      <w:pPr>
        <w:spacing w:after="0"/>
        <w:ind w:left="0"/>
        <w:jc w:val="both"/>
      </w:pPr>
      <w:r>
        <w:rPr>
          <w:rFonts w:ascii="Times New Roman"/>
          <w:b w:val="false"/>
          <w:i w:val="false"/>
          <w:color w:val="000000"/>
          <w:sz w:val="28"/>
        </w:rPr>
        <w:t>
      5) сведения государственной базы данных "Физические лица" Министерства юстиции Республики Казахстан о детях 0-18 лет;</w:t>
      </w:r>
    </w:p>
    <w:bookmarkEnd w:id="73"/>
    <w:bookmarkStart w:name="z91" w:id="74"/>
    <w:p>
      <w:pPr>
        <w:spacing w:after="0"/>
        <w:ind w:left="0"/>
        <w:jc w:val="both"/>
      </w:pPr>
      <w:r>
        <w:rPr>
          <w:rFonts w:ascii="Times New Roman"/>
          <w:b w:val="false"/>
          <w:i w:val="false"/>
          <w:color w:val="000000"/>
          <w:sz w:val="28"/>
        </w:rPr>
        <w:t>
      6) сведения автоматизированной цифровой системы "Кандас" Министерства труда и социальной защиты населения Республики Казахстан о детях кандасов 0 - 18 лет.</w:t>
      </w:r>
    </w:p>
    <w:bookmarkEnd w:id="74"/>
    <w:bookmarkStart w:name="z92" w:id="75"/>
    <w:p>
      <w:pPr>
        <w:spacing w:after="0"/>
        <w:ind w:left="0"/>
        <w:jc w:val="both"/>
      </w:pPr>
      <w:r>
        <w:rPr>
          <w:rFonts w:ascii="Times New Roman"/>
          <w:b w:val="false"/>
          <w:i w:val="false"/>
          <w:color w:val="000000"/>
          <w:sz w:val="28"/>
        </w:rPr>
        <w:t>
      9. Государственные органы указанные в пункте 8 настоящих Правил ежеквартально до 30 марта, 30 июня, 30 сентября и 30 декабря каждого текущего года предоставляют в уполномоченный орган в области образования сведения о детях от 0 до 18 лет посредством выгрузки данных из НОБД.</w:t>
      </w:r>
    </w:p>
    <w:bookmarkEnd w:id="75"/>
    <w:bookmarkStart w:name="z93" w:id="76"/>
    <w:p>
      <w:pPr>
        <w:spacing w:after="0"/>
        <w:ind w:left="0"/>
        <w:jc w:val="both"/>
      </w:pPr>
      <w:r>
        <w:rPr>
          <w:rFonts w:ascii="Times New Roman"/>
          <w:b w:val="false"/>
          <w:i w:val="false"/>
          <w:color w:val="000000"/>
          <w:sz w:val="28"/>
        </w:rPr>
        <w:t>
      10. Уполномоченный орган в области образования проводит сверку данных НОБД со сведениями ЦС ГО для выявления детей не обучающихся в организациях образования и размещает информацию о данных детях в НОБД.</w:t>
      </w:r>
    </w:p>
    <w:bookmarkEnd w:id="76"/>
    <w:bookmarkStart w:name="z94" w:id="77"/>
    <w:p>
      <w:pPr>
        <w:spacing w:after="0"/>
        <w:ind w:left="0"/>
        <w:jc w:val="left"/>
      </w:pPr>
      <w:r>
        <w:rPr>
          <w:rFonts w:ascii="Times New Roman"/>
          <w:b/>
          <w:i w:val="false"/>
          <w:color w:val="000000"/>
        </w:rPr>
        <w:t xml:space="preserve"> Глава 3. Порядок организации работы по учету детей до получения ими среднего образования органами управления образованием местных исполнительных органов</w:t>
      </w:r>
    </w:p>
    <w:bookmarkEnd w:id="77"/>
    <w:bookmarkStart w:name="z95" w:id="78"/>
    <w:p>
      <w:pPr>
        <w:spacing w:after="0"/>
        <w:ind w:left="0"/>
        <w:jc w:val="both"/>
      </w:pPr>
      <w:r>
        <w:rPr>
          <w:rFonts w:ascii="Times New Roman"/>
          <w:b w:val="false"/>
          <w:i w:val="false"/>
          <w:color w:val="000000"/>
          <w:sz w:val="28"/>
        </w:rPr>
        <w:t>
      11.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 с указанием фамилии, имени, отчества (при его наличии), индивидуального идентификационного номера (далее - ИИН), даты рождения, места жительства детей, проживающих на территории области, города республиканского значения, столицы на основании данных НОБД, включающий:</w:t>
      </w:r>
    </w:p>
    <w:bookmarkEnd w:id="78"/>
    <w:bookmarkStart w:name="z96" w:id="79"/>
    <w:p>
      <w:pPr>
        <w:spacing w:after="0"/>
        <w:ind w:left="0"/>
        <w:jc w:val="both"/>
      </w:pPr>
      <w:r>
        <w:rPr>
          <w:rFonts w:ascii="Times New Roman"/>
          <w:b w:val="false"/>
          <w:i w:val="false"/>
          <w:color w:val="000000"/>
          <w:sz w:val="28"/>
        </w:rPr>
        <w:t>
      1) сведения о детях дошкольного возраста;</w:t>
      </w:r>
    </w:p>
    <w:bookmarkEnd w:id="79"/>
    <w:bookmarkStart w:name="z97" w:id="80"/>
    <w:p>
      <w:pPr>
        <w:spacing w:after="0"/>
        <w:ind w:left="0"/>
        <w:jc w:val="both"/>
      </w:pPr>
      <w:r>
        <w:rPr>
          <w:rFonts w:ascii="Times New Roman"/>
          <w:b w:val="false"/>
          <w:i w:val="false"/>
          <w:color w:val="000000"/>
          <w:sz w:val="28"/>
        </w:rPr>
        <w:t>
      2) сведения о детях школьного возраста, включая данные о детях, не подлежащих обучению (по состоянию здоровья);</w:t>
      </w:r>
    </w:p>
    <w:bookmarkEnd w:id="80"/>
    <w:bookmarkStart w:name="z98" w:id="81"/>
    <w:p>
      <w:pPr>
        <w:spacing w:after="0"/>
        <w:ind w:left="0"/>
        <w:jc w:val="both"/>
      </w:pPr>
      <w:r>
        <w:rPr>
          <w:rFonts w:ascii="Times New Roman"/>
          <w:b w:val="false"/>
          <w:i w:val="false"/>
          <w:color w:val="000000"/>
          <w:sz w:val="28"/>
        </w:rPr>
        <w:t>
      3) сведения о детях, обучающихся в организациях образования технического и профессионального образования;</w:t>
      </w:r>
    </w:p>
    <w:bookmarkEnd w:id="81"/>
    <w:bookmarkStart w:name="z99" w:id="82"/>
    <w:p>
      <w:pPr>
        <w:spacing w:after="0"/>
        <w:ind w:left="0"/>
        <w:jc w:val="both"/>
      </w:pPr>
      <w:r>
        <w:rPr>
          <w:rFonts w:ascii="Times New Roman"/>
          <w:b w:val="false"/>
          <w:i w:val="false"/>
          <w:color w:val="000000"/>
          <w:sz w:val="28"/>
        </w:rPr>
        <w:t>
      4) сведения о воспитывающихся и обучающихся в негосударственных дошкольных организациях и организациях среднего образования;</w:t>
      </w:r>
    </w:p>
    <w:bookmarkEnd w:id="82"/>
    <w:bookmarkStart w:name="z100" w:id="83"/>
    <w:p>
      <w:pPr>
        <w:spacing w:after="0"/>
        <w:ind w:left="0"/>
        <w:jc w:val="both"/>
      </w:pPr>
      <w:r>
        <w:rPr>
          <w:rFonts w:ascii="Times New Roman"/>
          <w:b w:val="false"/>
          <w:i w:val="false"/>
          <w:color w:val="000000"/>
          <w:sz w:val="28"/>
        </w:rPr>
        <w:t>
      5) сведения о не обучающихся детях;</w:t>
      </w:r>
    </w:p>
    <w:bookmarkEnd w:id="83"/>
    <w:bookmarkStart w:name="z101" w:id="84"/>
    <w:p>
      <w:pPr>
        <w:spacing w:after="0"/>
        <w:ind w:left="0"/>
        <w:jc w:val="both"/>
      </w:pPr>
      <w:r>
        <w:rPr>
          <w:rFonts w:ascii="Times New Roman"/>
          <w:b w:val="false"/>
          <w:i w:val="false"/>
          <w:color w:val="000000"/>
          <w:sz w:val="28"/>
        </w:rPr>
        <w:t>
      6) сведения о детях кандасов;</w:t>
      </w:r>
    </w:p>
    <w:bookmarkEnd w:id="84"/>
    <w:bookmarkStart w:name="z102" w:id="85"/>
    <w:p>
      <w:pPr>
        <w:spacing w:after="0"/>
        <w:ind w:left="0"/>
        <w:jc w:val="both"/>
      </w:pPr>
      <w:r>
        <w:rPr>
          <w:rFonts w:ascii="Times New Roman"/>
          <w:b w:val="false"/>
          <w:i w:val="false"/>
          <w:color w:val="000000"/>
          <w:sz w:val="28"/>
        </w:rPr>
        <w:t>
      7) сведения о детях иностранцев и лиц без гражданства (иммигрантов);</w:t>
      </w:r>
    </w:p>
    <w:bookmarkEnd w:id="85"/>
    <w:bookmarkStart w:name="z103" w:id="86"/>
    <w:p>
      <w:pPr>
        <w:spacing w:after="0"/>
        <w:ind w:left="0"/>
        <w:jc w:val="both"/>
      </w:pPr>
      <w:r>
        <w:rPr>
          <w:rFonts w:ascii="Times New Roman"/>
          <w:b w:val="false"/>
          <w:i w:val="false"/>
          <w:color w:val="000000"/>
          <w:sz w:val="28"/>
        </w:rPr>
        <w:t>
      8) сведения о детях, не охваченных обучением;</w:t>
      </w:r>
    </w:p>
    <w:bookmarkEnd w:id="86"/>
    <w:bookmarkStart w:name="z104" w:id="87"/>
    <w:p>
      <w:pPr>
        <w:spacing w:after="0"/>
        <w:ind w:left="0"/>
        <w:jc w:val="both"/>
      </w:pPr>
      <w:r>
        <w:rPr>
          <w:rFonts w:ascii="Times New Roman"/>
          <w:b w:val="false"/>
          <w:i w:val="false"/>
          <w:color w:val="000000"/>
          <w:sz w:val="28"/>
        </w:rPr>
        <w:t>
      9) сведения о детях, систематически пропускающих занятия без уважительной причины.</w:t>
      </w:r>
    </w:p>
    <w:bookmarkEnd w:id="87"/>
    <w:bookmarkStart w:name="z105" w:id="88"/>
    <w:p>
      <w:pPr>
        <w:spacing w:after="0"/>
        <w:ind w:left="0"/>
        <w:jc w:val="both"/>
      </w:pPr>
      <w:r>
        <w:rPr>
          <w:rFonts w:ascii="Times New Roman"/>
          <w:b w:val="false"/>
          <w:i w:val="false"/>
          <w:color w:val="000000"/>
          <w:sz w:val="28"/>
        </w:rPr>
        <w:t>
      Сведения, указанные в подпункте 9) пункта 11 настоящих Правил согласовываются с органами внутренних дел области (города республиканского значения, столицы), (района, города, района в городе) и размещаются в НОБД к 10 числу каждого месяца.</w:t>
      </w:r>
    </w:p>
    <w:bookmarkEnd w:id="88"/>
    <w:bookmarkStart w:name="z106" w:id="89"/>
    <w:p>
      <w:pPr>
        <w:spacing w:after="0"/>
        <w:ind w:left="0"/>
        <w:jc w:val="both"/>
      </w:pPr>
      <w:r>
        <w:rPr>
          <w:rFonts w:ascii="Times New Roman"/>
          <w:b w:val="false"/>
          <w:i w:val="false"/>
          <w:color w:val="000000"/>
          <w:sz w:val="28"/>
        </w:rPr>
        <w:t>
      12. Органы управления образованием местных исполнительных органов на основании данных НОБД:</w:t>
      </w:r>
    </w:p>
    <w:bookmarkEnd w:id="89"/>
    <w:bookmarkStart w:name="z107" w:id="90"/>
    <w:p>
      <w:pPr>
        <w:spacing w:after="0"/>
        <w:ind w:left="0"/>
        <w:jc w:val="both"/>
      </w:pPr>
      <w:r>
        <w:rPr>
          <w:rFonts w:ascii="Times New Roman"/>
          <w:b w:val="false"/>
          <w:i w:val="false"/>
          <w:color w:val="000000"/>
          <w:sz w:val="28"/>
        </w:rPr>
        <w:t>
       1) ведут учет детей в возрасте от 0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 сведения об итогах учета детей, сводные данные детей дошкольного и школьного возраста с указанием фамилии, имени, отчества (при его наличии), индивидуального идентификационного номера (ИИН), даты рождения, места жительства детей;</w:t>
      </w:r>
    </w:p>
    <w:bookmarkEnd w:id="90"/>
    <w:bookmarkStart w:name="z108" w:id="91"/>
    <w:p>
      <w:pPr>
        <w:spacing w:after="0"/>
        <w:ind w:left="0"/>
        <w:jc w:val="both"/>
      </w:pPr>
      <w:r>
        <w:rPr>
          <w:rFonts w:ascii="Times New Roman"/>
          <w:b w:val="false"/>
          <w:i w:val="false"/>
          <w:color w:val="000000"/>
          <w:sz w:val="28"/>
        </w:rPr>
        <w:t>
      2) направляет запросы в заинтересованные государственные органы о месте жительства (пребывания) детей школьного возраста, у которых факт проживания, установленный в результате мероприятий по учету детей, не подтвердился;</w:t>
      </w:r>
    </w:p>
    <w:bookmarkEnd w:id="91"/>
    <w:bookmarkStart w:name="z109" w:id="92"/>
    <w:p>
      <w:pPr>
        <w:spacing w:after="0"/>
        <w:ind w:left="0"/>
        <w:jc w:val="both"/>
      </w:pPr>
      <w:r>
        <w:rPr>
          <w:rFonts w:ascii="Times New Roman"/>
          <w:b w:val="false"/>
          <w:i w:val="false"/>
          <w:color w:val="000000"/>
          <w:sz w:val="28"/>
        </w:rPr>
        <w:t>
      3)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меры индивидуальной профилактики;</w:t>
      </w:r>
    </w:p>
    <w:bookmarkEnd w:id="92"/>
    <w:bookmarkStart w:name="z110" w:id="93"/>
    <w:p>
      <w:pPr>
        <w:spacing w:after="0"/>
        <w:ind w:left="0"/>
        <w:jc w:val="both"/>
      </w:pPr>
      <w:r>
        <w:rPr>
          <w:rFonts w:ascii="Times New Roman"/>
          <w:b w:val="false"/>
          <w:i w:val="false"/>
          <w:color w:val="000000"/>
          <w:sz w:val="28"/>
        </w:rPr>
        <w:t>
      4) информирует органы и учреждения системы профилактики правонарушений, безнадзорности и беспризорности о не обучающихся, систематически пропускающих занятия без уважительной причины для принятия мер воздействия.</w:t>
      </w:r>
    </w:p>
    <w:bookmarkEnd w:id="93"/>
    <w:bookmarkStart w:name="z111" w:id="94"/>
    <w:p>
      <w:pPr>
        <w:spacing w:after="0"/>
        <w:ind w:left="0"/>
        <w:jc w:val="both"/>
      </w:pPr>
      <w:r>
        <w:rPr>
          <w:rFonts w:ascii="Times New Roman"/>
          <w:b w:val="false"/>
          <w:i w:val="false"/>
          <w:color w:val="000000"/>
          <w:sz w:val="28"/>
        </w:rPr>
        <w:t>
      Списки, содержащие сведения о детях утверждаются местными исполнительными органами.</w:t>
      </w:r>
    </w:p>
    <w:bookmarkEnd w:id="94"/>
    <w:bookmarkStart w:name="z112" w:id="95"/>
    <w:p>
      <w:pPr>
        <w:spacing w:after="0"/>
        <w:ind w:left="0"/>
        <w:jc w:val="both"/>
      </w:pPr>
      <w:r>
        <w:rPr>
          <w:rFonts w:ascii="Times New Roman"/>
          <w:b w:val="false"/>
          <w:i w:val="false"/>
          <w:color w:val="000000"/>
          <w:sz w:val="28"/>
        </w:rPr>
        <w:t>
      13. Дошкольные организации образования ежеквартально (март, июнь, сентябрь и декабрь) предоставляют в электронном формате в НОБД:</w:t>
      </w:r>
    </w:p>
    <w:bookmarkEnd w:id="95"/>
    <w:bookmarkStart w:name="z113" w:id="96"/>
    <w:p>
      <w:pPr>
        <w:spacing w:after="0"/>
        <w:ind w:left="0"/>
        <w:jc w:val="both"/>
      </w:pPr>
      <w:r>
        <w:rPr>
          <w:rFonts w:ascii="Times New Roman"/>
          <w:b w:val="false"/>
          <w:i w:val="false"/>
          <w:color w:val="000000"/>
          <w:sz w:val="28"/>
        </w:rPr>
        <w:t>
      1) сведения о детях дошкольного возраста, обучающихся и воспитывающихся в дошкольных организациях образования;</w:t>
      </w:r>
    </w:p>
    <w:bookmarkEnd w:id="96"/>
    <w:bookmarkStart w:name="z114" w:id="97"/>
    <w:p>
      <w:pPr>
        <w:spacing w:after="0"/>
        <w:ind w:left="0"/>
        <w:jc w:val="both"/>
      </w:pPr>
      <w:r>
        <w:rPr>
          <w:rFonts w:ascii="Times New Roman"/>
          <w:b w:val="false"/>
          <w:i w:val="false"/>
          <w:color w:val="000000"/>
          <w:sz w:val="28"/>
        </w:rPr>
        <w:t>
      2) сведения о детях 5 – 6 лет, подлежащих зачислению в первый класс;</w:t>
      </w:r>
    </w:p>
    <w:bookmarkEnd w:id="97"/>
    <w:bookmarkStart w:name="z115" w:id="98"/>
    <w:p>
      <w:pPr>
        <w:spacing w:after="0"/>
        <w:ind w:left="0"/>
        <w:jc w:val="both"/>
      </w:pPr>
      <w:r>
        <w:rPr>
          <w:rFonts w:ascii="Times New Roman"/>
          <w:b w:val="false"/>
          <w:i w:val="false"/>
          <w:color w:val="000000"/>
          <w:sz w:val="28"/>
        </w:rPr>
        <w:t>
      3) сведения о детях 6 – 7 лет, зачисленных в организацию среднего образования.</w:t>
      </w:r>
    </w:p>
    <w:bookmarkEnd w:id="98"/>
    <w:bookmarkStart w:name="z116" w:id="99"/>
    <w:p>
      <w:pPr>
        <w:spacing w:after="0"/>
        <w:ind w:left="0"/>
        <w:jc w:val="both"/>
      </w:pPr>
      <w:r>
        <w:rPr>
          <w:rFonts w:ascii="Times New Roman"/>
          <w:b w:val="false"/>
          <w:i w:val="false"/>
          <w:color w:val="000000"/>
          <w:sz w:val="28"/>
        </w:rPr>
        <w:t xml:space="preserve">
      14. Организации среднего образования: </w:t>
      </w:r>
    </w:p>
    <w:bookmarkEnd w:id="99"/>
    <w:bookmarkStart w:name="z117" w:id="100"/>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НОБД сведения о детях школьного возраста, сведения о детях в возрасте от 6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w:t>
      </w:r>
    </w:p>
    <w:bookmarkEnd w:id="100"/>
    <w:bookmarkStart w:name="z118" w:id="101"/>
    <w:p>
      <w:pPr>
        <w:spacing w:after="0"/>
        <w:ind w:left="0"/>
        <w:jc w:val="both"/>
      </w:pPr>
      <w:r>
        <w:rPr>
          <w:rFonts w:ascii="Times New Roman"/>
          <w:b w:val="false"/>
          <w:i w:val="false"/>
          <w:color w:val="000000"/>
          <w:sz w:val="28"/>
        </w:rPr>
        <w:t>
      2) обеспечивают в сроки и в порядке, установленные законодательством Республики Казахстан в сфере образования, прием в образовательную организацию среднего образования детей в возрасте от 6 до 18 лет;</w:t>
      </w:r>
    </w:p>
    <w:bookmarkEnd w:id="101"/>
    <w:bookmarkStart w:name="z119" w:id="102"/>
    <w:p>
      <w:pPr>
        <w:spacing w:after="0"/>
        <w:ind w:left="0"/>
        <w:jc w:val="both"/>
      </w:pPr>
      <w:r>
        <w:rPr>
          <w:rFonts w:ascii="Times New Roman"/>
          <w:b w:val="false"/>
          <w:i w:val="false"/>
          <w:color w:val="000000"/>
          <w:sz w:val="28"/>
        </w:rPr>
        <w:t>
      3) в сентябре завершают работу в НОБД по оформлению данных о контингенте учащихся, по уточнению данных о месте обучения детей от 6 лет до 18 лет, подлежащих обучению в образовательных организациях и проживающих (постоянно или временно) на территории обслуживания организации образования;</w:t>
      </w:r>
    </w:p>
    <w:bookmarkEnd w:id="102"/>
    <w:bookmarkStart w:name="z120" w:id="103"/>
    <w:p>
      <w:pPr>
        <w:spacing w:after="0"/>
        <w:ind w:left="0"/>
        <w:jc w:val="both"/>
      </w:pPr>
      <w:r>
        <w:rPr>
          <w:rFonts w:ascii="Times New Roman"/>
          <w:b w:val="false"/>
          <w:i w:val="false"/>
          <w:color w:val="000000"/>
          <w:sz w:val="28"/>
        </w:rPr>
        <w:t>
      4) направляют в органы управления образованием местных исполнительных органов информацию о детях в возрасте от 0 до 18 лет, у которых факт проживания на территории обслуживания организации образования не подтвердился;</w:t>
      </w:r>
    </w:p>
    <w:bookmarkEnd w:id="103"/>
    <w:bookmarkStart w:name="z121" w:id="104"/>
    <w:p>
      <w:pPr>
        <w:spacing w:after="0"/>
        <w:ind w:left="0"/>
        <w:jc w:val="both"/>
      </w:pPr>
      <w:r>
        <w:rPr>
          <w:rFonts w:ascii="Times New Roman"/>
          <w:b w:val="false"/>
          <w:i w:val="false"/>
          <w:color w:val="000000"/>
          <w:sz w:val="28"/>
        </w:rPr>
        <w:t>
      5) осуществляют ежедневный контроль за посещением занятий обучающимися (мониторинг), ведут индивидуальную профилактическую работу с обучающимися, имеющими проблемы в поведении, обучении, развитии и социальной адаптации.</w:t>
      </w:r>
    </w:p>
    <w:bookmarkEnd w:id="104"/>
    <w:bookmarkStart w:name="z122" w:id="105"/>
    <w:p>
      <w:pPr>
        <w:spacing w:after="0"/>
        <w:ind w:left="0"/>
        <w:jc w:val="both"/>
      </w:pPr>
      <w:r>
        <w:rPr>
          <w:rFonts w:ascii="Times New Roman"/>
          <w:b w:val="false"/>
          <w:i w:val="false"/>
          <w:color w:val="000000"/>
          <w:sz w:val="28"/>
        </w:rPr>
        <w:t>
      6) размещают в НОБД сведения о детях, систематически пропускающих занятия без уважительной причины к 10 числу каждого месяца;</w:t>
      </w:r>
    </w:p>
    <w:bookmarkEnd w:id="105"/>
    <w:bookmarkStart w:name="z123" w:id="106"/>
    <w:p>
      <w:pPr>
        <w:spacing w:after="0"/>
        <w:ind w:left="0"/>
        <w:jc w:val="both"/>
      </w:pPr>
      <w:r>
        <w:rPr>
          <w:rFonts w:ascii="Times New Roman"/>
          <w:b w:val="false"/>
          <w:i w:val="false"/>
          <w:color w:val="000000"/>
          <w:sz w:val="28"/>
        </w:rPr>
        <w:t>
      7) в случае выявления несовершеннолетних, нуждающихся в специальных социальных услугах, а также не обучающихся, систематически пропускающих по неуважительным причинам занятия в общеобразовательной организации, принимают меры по их воспитанию и получению ими среднего образования в соответствии с законодательством Республики Казахстан в области образования;</w:t>
      </w:r>
    </w:p>
    <w:bookmarkEnd w:id="106"/>
    <w:bookmarkStart w:name="z124" w:id="107"/>
    <w:p>
      <w:pPr>
        <w:spacing w:after="0"/>
        <w:ind w:left="0"/>
        <w:jc w:val="both"/>
      </w:pPr>
      <w:r>
        <w:rPr>
          <w:rFonts w:ascii="Times New Roman"/>
          <w:b w:val="false"/>
          <w:i w:val="false"/>
          <w:color w:val="000000"/>
          <w:sz w:val="28"/>
        </w:rPr>
        <w:t>
      8) предоставляют в электронном формате в НОБД информацию о месте обучения выпускников 9 классов по состоянию на 20 сентября;</w:t>
      </w:r>
    </w:p>
    <w:bookmarkEnd w:id="107"/>
    <w:bookmarkStart w:name="z125" w:id="108"/>
    <w:p>
      <w:pPr>
        <w:spacing w:after="0"/>
        <w:ind w:left="0"/>
        <w:jc w:val="both"/>
      </w:pPr>
      <w:r>
        <w:rPr>
          <w:rFonts w:ascii="Times New Roman"/>
          <w:b w:val="false"/>
          <w:i w:val="false"/>
          <w:color w:val="000000"/>
          <w:sz w:val="28"/>
        </w:rPr>
        <w:t>
      9) в случае выявления несовершеннолетних граждан (вне зависимости от места проживания), являющихся выпускниками 9 (10) класса текущего года данной общеобразовательной организации, не продолживших получение образования информируют в произвольной форме руководителя той общеобразовательной организации, на территории обслуживания организации образования в которой проживает данный несовершеннолетний, а также органы внутренних дел для дальнейшей постановки на профилактический учет;</w:t>
      </w:r>
    </w:p>
    <w:bookmarkEnd w:id="108"/>
    <w:bookmarkStart w:name="z126" w:id="109"/>
    <w:p>
      <w:pPr>
        <w:spacing w:after="0"/>
        <w:ind w:left="0"/>
        <w:jc w:val="both"/>
      </w:pPr>
      <w:r>
        <w:rPr>
          <w:rFonts w:ascii="Times New Roman"/>
          <w:b w:val="false"/>
          <w:i w:val="false"/>
          <w:color w:val="000000"/>
          <w:sz w:val="28"/>
        </w:rPr>
        <w:t>
      10) осуществляют учет выпускников 9 (10) класса текущего года, не продолживших получение образования, как не обучающихся в образовательной организации;</w:t>
      </w:r>
    </w:p>
    <w:bookmarkEnd w:id="109"/>
    <w:bookmarkStart w:name="z127" w:id="110"/>
    <w:p>
      <w:pPr>
        <w:spacing w:after="0"/>
        <w:ind w:left="0"/>
        <w:jc w:val="both"/>
      </w:pPr>
      <w:r>
        <w:rPr>
          <w:rFonts w:ascii="Times New Roman"/>
          <w:b w:val="false"/>
          <w:i w:val="false"/>
          <w:color w:val="000000"/>
          <w:sz w:val="28"/>
        </w:rPr>
        <w:t>
      11) своевременно информируют органы управления образованием местных исполнительных органов о факте выявления выпускников 9 (10) класса текущего года, не продолживших получение образования, принимают меры по получению ими общего образования;</w:t>
      </w:r>
    </w:p>
    <w:bookmarkEnd w:id="110"/>
    <w:bookmarkStart w:name="z128" w:id="111"/>
    <w:p>
      <w:pPr>
        <w:spacing w:after="0"/>
        <w:ind w:left="0"/>
        <w:jc w:val="both"/>
      </w:pPr>
      <w:r>
        <w:rPr>
          <w:rFonts w:ascii="Times New Roman"/>
          <w:b w:val="false"/>
          <w:i w:val="false"/>
          <w:color w:val="000000"/>
          <w:sz w:val="28"/>
        </w:rPr>
        <w:t>
      12) предоставляют в органы управления образованием местных исполнительных органов ежегодно сведения о выбытии из организации среднего образования детей школьного возраста с приложением копии документов, подтверждающих факт получения ими дальнейшего образования;</w:t>
      </w:r>
    </w:p>
    <w:bookmarkEnd w:id="111"/>
    <w:bookmarkStart w:name="z129" w:id="112"/>
    <w:p>
      <w:pPr>
        <w:spacing w:after="0"/>
        <w:ind w:left="0"/>
        <w:jc w:val="both"/>
      </w:pPr>
      <w:r>
        <w:rPr>
          <w:rFonts w:ascii="Times New Roman"/>
          <w:b w:val="false"/>
          <w:i w:val="false"/>
          <w:color w:val="000000"/>
          <w:sz w:val="28"/>
        </w:rPr>
        <w:t>
      13) осуществляют контроль за дальнейшим обучением выбывшего из организации среднего образования обучающегося с приложением в личное дело подтверждающего документа о его дальнейшем обучении (справка-подтверждение о дальнейшем обучении с исходящим номером и датой, номером и датой приказа о зачислении в другую организацию образования).</w:t>
      </w:r>
    </w:p>
    <w:bookmarkEnd w:id="112"/>
    <w:bookmarkStart w:name="z130" w:id="113"/>
    <w:p>
      <w:pPr>
        <w:spacing w:after="0"/>
        <w:ind w:left="0"/>
        <w:jc w:val="both"/>
      </w:pPr>
      <w:r>
        <w:rPr>
          <w:rFonts w:ascii="Times New Roman"/>
          <w:b w:val="false"/>
          <w:i w:val="false"/>
          <w:color w:val="000000"/>
          <w:sz w:val="28"/>
        </w:rPr>
        <w:t>
      Руководитель организации среднего образования, принимающий обучающегося направляет справку-подтверждение с исходящим номером и датой, номером и датой приказа о зачислении в организацию среднего образования, из которой выбыл обучающийся.</w:t>
      </w:r>
    </w:p>
    <w:bookmarkEnd w:id="113"/>
    <w:bookmarkStart w:name="z131" w:id="114"/>
    <w:p>
      <w:pPr>
        <w:spacing w:after="0"/>
        <w:ind w:left="0"/>
        <w:jc w:val="both"/>
      </w:pPr>
      <w:r>
        <w:rPr>
          <w:rFonts w:ascii="Times New Roman"/>
          <w:b w:val="false"/>
          <w:i w:val="false"/>
          <w:color w:val="000000"/>
          <w:sz w:val="28"/>
        </w:rPr>
        <w:t>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End w:id="114"/>
    <w:bookmarkStart w:name="z132" w:id="115"/>
    <w:p>
      <w:pPr>
        <w:spacing w:after="0"/>
        <w:ind w:left="0"/>
        <w:jc w:val="both"/>
      </w:pPr>
      <w:r>
        <w:rPr>
          <w:rFonts w:ascii="Times New Roman"/>
          <w:b w:val="false"/>
          <w:i w:val="false"/>
          <w:color w:val="000000"/>
          <w:sz w:val="28"/>
        </w:rPr>
        <w:t>
      15. В случае выявления семей, препятствующих получению своими детьми образования и (или) ненадлежащим образом выполняющих обязанности по воспитанию и обучению своих детей, организация среднего образования:</w:t>
      </w:r>
    </w:p>
    <w:bookmarkEnd w:id="115"/>
    <w:bookmarkStart w:name="z133" w:id="116"/>
    <w:p>
      <w:pPr>
        <w:spacing w:after="0"/>
        <w:ind w:left="0"/>
        <w:jc w:val="both"/>
      </w:pPr>
      <w:r>
        <w:rPr>
          <w:rFonts w:ascii="Times New Roman"/>
          <w:b w:val="false"/>
          <w:i w:val="false"/>
          <w:color w:val="000000"/>
          <w:sz w:val="28"/>
        </w:rPr>
        <w:t>
      1) незамедлительно принимает меры по взаимодействию с родителями (законными представителями) для организации обучения несовершеннолетних;</w:t>
      </w:r>
    </w:p>
    <w:bookmarkEnd w:id="116"/>
    <w:bookmarkStart w:name="z134" w:id="117"/>
    <w:p>
      <w:pPr>
        <w:spacing w:after="0"/>
        <w:ind w:left="0"/>
        <w:jc w:val="both"/>
      </w:pPr>
      <w:r>
        <w:rPr>
          <w:rFonts w:ascii="Times New Roman"/>
          <w:b w:val="false"/>
          <w:i w:val="false"/>
          <w:color w:val="000000"/>
          <w:sz w:val="28"/>
        </w:rPr>
        <w:t>
      2) информирует об этом комиссию по делам несовершеннолетних и защите их прав для принятия мер воздействия в соответствии с действующим законодательством;</w:t>
      </w:r>
    </w:p>
    <w:bookmarkEnd w:id="117"/>
    <w:bookmarkStart w:name="z135" w:id="118"/>
    <w:p>
      <w:pPr>
        <w:spacing w:after="0"/>
        <w:ind w:left="0"/>
        <w:jc w:val="both"/>
      </w:pPr>
      <w:r>
        <w:rPr>
          <w:rFonts w:ascii="Times New Roman"/>
          <w:b w:val="false"/>
          <w:i w:val="false"/>
          <w:color w:val="000000"/>
          <w:sz w:val="28"/>
        </w:rPr>
        <w:t>
      3) информирует органы управления образованием местных исполнительных органов о выявленных детях и принятых мерах по организации обучения для указанных детей;</w:t>
      </w:r>
    </w:p>
    <w:bookmarkEnd w:id="118"/>
    <w:bookmarkStart w:name="z136" w:id="119"/>
    <w:p>
      <w:pPr>
        <w:spacing w:after="0"/>
        <w:ind w:left="0"/>
        <w:jc w:val="both"/>
      </w:pPr>
      <w:r>
        <w:rPr>
          <w:rFonts w:ascii="Times New Roman"/>
          <w:b w:val="false"/>
          <w:i w:val="false"/>
          <w:color w:val="000000"/>
          <w:sz w:val="28"/>
        </w:rPr>
        <w:t>
      4) информируют органы внутренних дел для дальнейшей постановки на профилактический учет.</w:t>
      </w:r>
    </w:p>
    <w:bookmarkEnd w:id="119"/>
    <w:bookmarkStart w:name="z137" w:id="120"/>
    <w:p>
      <w:pPr>
        <w:spacing w:after="0"/>
        <w:ind w:left="0"/>
        <w:jc w:val="both"/>
      </w:pPr>
      <w:r>
        <w:rPr>
          <w:rFonts w:ascii="Times New Roman"/>
          <w:b w:val="false"/>
          <w:i w:val="false"/>
          <w:color w:val="000000"/>
          <w:sz w:val="28"/>
        </w:rPr>
        <w:t>
      16. Прибывшие дети, выявленные в ходе проведения учета детей, записываются в журнале учебных занятий после черты комплектования.</w:t>
      </w:r>
    </w:p>
    <w:bookmarkEnd w:id="120"/>
    <w:bookmarkStart w:name="z138" w:id="121"/>
    <w:p>
      <w:pPr>
        <w:spacing w:after="0"/>
        <w:ind w:left="0"/>
        <w:jc w:val="both"/>
      </w:pPr>
      <w:r>
        <w:rPr>
          <w:rFonts w:ascii="Times New Roman"/>
          <w:b w:val="false"/>
          <w:i w:val="false"/>
          <w:color w:val="000000"/>
          <w:sz w:val="28"/>
        </w:rPr>
        <w:t>
      17. Организации технического и профессионального образования:</w:t>
      </w:r>
    </w:p>
    <w:bookmarkEnd w:id="121"/>
    <w:bookmarkStart w:name="z139" w:id="122"/>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НОБД сведения о детях, обучающихся в организациях технического и профессионального образования;</w:t>
      </w:r>
    </w:p>
    <w:bookmarkEnd w:id="122"/>
    <w:bookmarkStart w:name="z140" w:id="123"/>
    <w:p>
      <w:pPr>
        <w:spacing w:after="0"/>
        <w:ind w:left="0"/>
        <w:jc w:val="both"/>
      </w:pPr>
      <w:r>
        <w:rPr>
          <w:rFonts w:ascii="Times New Roman"/>
          <w:b w:val="false"/>
          <w:i w:val="false"/>
          <w:color w:val="000000"/>
          <w:sz w:val="28"/>
        </w:rPr>
        <w:t>
      2) осуществляют контроль за дальнейшим обучением выбывшего несовершеннолетнего в возрасте до 18 лет из организации образования технического и профессионального образования и предоставляют сведения о данных детях в органы образования.</w:t>
      </w:r>
    </w:p>
    <w:bookmarkEnd w:id="123"/>
    <w:bookmarkStart w:name="z141" w:id="124"/>
    <w:p>
      <w:pPr>
        <w:spacing w:after="0"/>
        <w:ind w:left="0"/>
        <w:jc w:val="both"/>
      </w:pPr>
      <w:r>
        <w:rPr>
          <w:rFonts w:ascii="Times New Roman"/>
          <w:b w:val="false"/>
          <w:i w:val="false"/>
          <w:color w:val="000000"/>
          <w:sz w:val="28"/>
        </w:rPr>
        <w:t>
      Руководитель организации образования, принимающий обучающегося направляет справку-подтверждение с исходящим номером и датой, номером и датой приказа о зачислении в организацию образования, из которой выбыл обучающийся.</w:t>
      </w:r>
    </w:p>
    <w:bookmarkEnd w:id="124"/>
    <w:bookmarkStart w:name="z142" w:id="125"/>
    <w:p>
      <w:pPr>
        <w:spacing w:after="0"/>
        <w:ind w:left="0"/>
        <w:jc w:val="both"/>
      </w:pPr>
      <w:r>
        <w:rPr>
          <w:rFonts w:ascii="Times New Roman"/>
          <w:b w:val="false"/>
          <w:i w:val="false"/>
          <w:color w:val="000000"/>
          <w:sz w:val="28"/>
        </w:rPr>
        <w:t>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