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ec40" w14:textId="f81e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9 июня 2023 года № 425 "Об утверждении Правил лицензирования экспорта и импорта специфических товаров и квалификационных требований"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10 июня 2026 года № 295. Зарегистрирован в Министерстве юстиции Республики Казахстан 11 июня 2026 года № 38941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9 июня 2023 года № 425 "Об утверждении Правил лицензирования экспорта и импорта специфических товаров и квалификационных требований" (зарегистрирован в Реестре государственной регистрации нормативных правовых актов за № 32759)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осуществлению экспорта специфических товаров (далее- квалификационные требования),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7 Квалификационных требований исключить.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дня его первого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