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8f8a" w14:textId="8c08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20 октября 2021 года № 413 "Об утверждении Правил оказания государственной услуги "Выдача 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9 июня 2026 года № 109. Зарегистрирован в Министерстве юстиции Республики Казахстан 11 июня 2026 года № 38938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20 октября 2021 года № 413 "Об утверждении Правил оказания государственной услуги "Выдача 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заповедника" (зарегистрирован в Реестре государственной регистрации нормативных правовых актов под № 24835)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- Закон) и определяют порядок выдачи 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 (далее - государственная услуга).";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Заявка на выдачу 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 (далее - заявка), подписанная электронной цифровой подписью (далее - ЭЦП), направляется посредством веб-портала "цифрового правительства" www.egov.kz (далее - Портал)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к услугодателю.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 к оказанию государственной услуги, изложены в перечне основных требований государственной услуги "Выдача 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получает из соответствующих цифровых систем через шлюз "цифрового правительства".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заявки услугополучатель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персональных данных и их защите" дает согласие на использование сведений, составляющих охраняемую законом тайну, содержащихся в цифровых системах, при оказании государственных услуг, если иное не предусмотрено Законами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услугополучателю в "личный кабинет" направляется статус о принятии запроса для оказания государственной услуги.";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за № 8555).";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2026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путевки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любительского (спортивного)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рыболовства, разрешаемого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нужд местного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в охранной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заповедника"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(село, улица, № дома,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квартиры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услугополучателя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Прошу выдать путевку на проведение любительского (спортивного)</w:t>
      </w:r>
      <w:r>
        <w:br/>
      </w:r>
      <w:r>
        <w:rPr>
          <w:rFonts w:ascii="Times New Roman"/>
          <w:b/>
          <w:i w:val="false"/>
          <w:color w:val="000000"/>
        </w:rPr>
        <w:t>рыболовства, разрешаемого для нужд местного населения, проживающего</w:t>
      </w:r>
      <w:r>
        <w:br/>
      </w:r>
      <w:r>
        <w:rPr>
          <w:rFonts w:ascii="Times New Roman"/>
          <w:b/>
          <w:i w:val="false"/>
          <w:color w:val="000000"/>
        </w:rPr>
        <w:t>в охранной зоне Маркакольского государственного природного заповедника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заявке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сведения персоны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выдачи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Страна/Область/Район/Населенный пункт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дома/здания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дома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квартиры/офиса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факсов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введенных 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улов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(итого, в килограммах)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(теңге)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рыбалки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номерной знак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заявления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пошлины, месячный расчетный показатель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пошлины,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платежа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платежа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Оплаченная сумма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оплаты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орган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назначения платежа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Сканированная копия платежного поручения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" w:id="19"/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заявки "___" ______________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ЭЦП)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2026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путевки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любительского (спортивного)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рыболовства, разрешаемого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нужд местного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в охранной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заповедника"</w:t>
            </w:r>
          </w:p>
        </w:tc>
      </w:tr>
    </w:tbl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путевки на проведение любительского (спортивного) рыболовства,</w:t>
      </w:r>
      <w:r>
        <w:br/>
      </w:r>
      <w:r>
        <w:rPr>
          <w:rFonts w:ascii="Times New Roman"/>
          <w:b/>
          <w:i w:val="false"/>
          <w:color w:val="000000"/>
        </w:rPr>
        <w:t>разрешаемого для нужд местного населения, проживающего в охранной зоне</w:t>
      </w:r>
      <w:r>
        <w:br/>
      </w:r>
      <w:r>
        <w:rPr>
          <w:rFonts w:ascii="Times New Roman"/>
          <w:b/>
          <w:i w:val="false"/>
          <w:color w:val="000000"/>
        </w:rPr>
        <w:t>Маркакольского государственного природного заповедника"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"Маркакольский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www.egov.kz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(Цифровая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заповедника, либо мотивированный отказ.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цифровая.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 с 8.00 до 17.00 часов, с перерывом на обед с 12.00 до 13.00,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Заявка в форме цифрового документа,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услугодатель получает из соответствующих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недостоверных сведений,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данных и сведений, необходимых для оказания государственной услуги требованиям заявки, установленными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