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0dd6" w14:textId="f040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цифрового развития, инноваций и аэрокосмической промышленности Республики Казахстан от 7 апреля 2023 года № 138/НҚ "Об утверждении Правил учета и ведения реестра аппаратно-программного комплекса для цифрового майнинга" и в приказ исполняющего обязанности Министра цифрового развития, инноваций и аэрокосмической промышленности Республики Казахстан от 26 апреля 2023 года № 166/НҚ "Об утверждении Правил представления сведений о доходах цифровых майнеров и цифровых майнинговых пулов для целей их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10 июня 2026 года № 302/НҚ. Зарегистрирован в Министерстве юстиции Республики Казахстан 11 июня 2026 года № 38936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7 апреля 2023 года № 138/НҚ "Об утверждении Правил учета и ведения реестра аппаратно-программного комплекса для цифрового майнинга" (зарегистрирован в Реестре государственной регистрации нормативных правовых актов № 32271)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цифровых активах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ведения реестра аппаратно-программного комплекса для цифрового майнинга,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учета и ведения реестра аппаратно-программного комплекса для цифрового майнинга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цифровых активах в Республике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учета и ведения реестра аппаратно-программного комплекса для цифрового майнинга и оказания государственной услуги "Включение (исключение) аппаратно-программного комплекса для цифрового майнинга в реестр (из реестра) аппаратно-программного комплекса для цифрового майнинга" (далее – государственная услуга).";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получения государственной услуги услугополучатель направляет посредством цифрового объекта "Государственная база данных "Е-лицензирование" www.elicense.kz (далее – портал) или через канцелярию услугодателя документы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и сведений, изложенных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внесении изменений и (или) дополнений в Правила услугодатель направляет оператору цифровой инфраструктуры "цифрового правительства", в Единый контакт-центр информацию об изменениях и (или) дополнениях в течении (3) трех рабочих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(пять) рабочих дней со дня ее регистрации.";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цифрового объекта "Государственная база данных "Е-лицензирование" www.elicense.kz или через канцелярию услугодателя.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цифровизированная), бумажная.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8.00 до 17.30 часов с перерывом на обед с 13.00 до 14.30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Контактные телефоны справочных служб по вопросам оказания государственной услуги указаны на интернет-ресурсе Министерства искусственного интеллекта и цифрового развития Республики Казахстан moap@mdai.gov.kz.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Номера телефонов единого контакт-центра по вопросам оказания государственных услуг – 1414, 8-800-080-7777.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26 апреля 2023 года № 166/НҚ "Об утверждении Правил представления сведений о доходах цифровых майнеров и цифровых майнинговых пулов для целей их налогообложения" (зарегистрирован в Реестре государственной регистрации нормативных правовых актов № 32390) следующие изменения и дополнения: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цифровых активах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о доходах цифровых майнеров и цифровых майнинговых пулов для целей их налогообложения,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сведений о доходах цифровых майнеров и цифровых майнинговых пулов для целей их налогообложения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цифровых активах в Республике Казахстан" (далее – Закон) определяют порядок представления сведений о доходах цифровых майнеров и цифровых майнинговых пулов для целей их налогообложения.";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2) и 3) следующего содержания: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цифровой майнер – индивидуальный предприниматель или юридическое лицо Республики Казахстан, осуществляющие деятельность по цифровому майнингу;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цифровой майнинговый пул – юридическое лицо, аккредитованное в соответствии с законодательством Республики Казахстан о цифровых активах, предоставляющее услугу объединения мощностей аппаратно-программного комплекса для цифрового майнинга цифровых майнеров, осуществляющее распределение между цифровыми майнерами цифровых активов, возникших (созданных) в результате их совместной деятельности.";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выявлении уполномоченными органами фактов непредставления, несвоевременного, недостоверного и (или) неполного представления сведений цифровым майнинговым пулом в течение 5 (пять) рабочих дней со дня выявления указанных нарушений направляется уведомление майнинговому пулу о выявленных нарушениях посредством цифровой системы";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c 12 июля 2026 года, за исключением абзацев второго, третьего, четвертого, пятого, шестого, одиннадцатого, двенадцатого, тринадцатого, четырнадцатого, пятнадцатого, двадцатого, двадцать первого, двадцать второго и двадцать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абзацев второго, третьего, четвертого, пятого, шестого, седьмого, восьмого, девятого и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по истечении десяти календарных дней со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302/НҚ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доходах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майнеров и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майнинговых пулов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налогообложения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предоставлении сведений о доходах цифровых майнеров и цифровых майнинговых пулов для целей их налогообложения</w:t>
      </w:r>
    </w:p>
    <w:bookmarkEnd w:id="34"/>
    <w:p>
      <w:pPr>
        <w:spacing w:after="0"/>
        <w:ind w:left="0"/>
        <w:jc w:val="both"/>
      </w:pPr>
      <w:bookmarkStart w:name="z61" w:id="3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цифрового майнингового пула,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сведения о доходах цифровых майнеров и цифрового майнингового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пула для целей их налогообложения за ____________ 202__ год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достоверными; заявитель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ограниченного доступа,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(фамилия, имя, отчество (при его подпись)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 20 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302/НҚ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доходах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майнеров и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майнинговых пулов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налогообложения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5" w:id="3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искусственного интеллекта и цифрового развития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https://www.gov.kz/memleket/entities/mdai?lang=ru&amp;ysclid=loiggo5o6796640988.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о доходах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майнеров и цифровых майнинговых пулов для целей их налогообложения.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формы): 1-ЦМ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 месяц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цифровые майнинговые пулы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ежемесячно не позднее 25 (двадцать пятого) числа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цифрового майнера и цифрового майнингового пула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номер, индивидуальный идентификационный номер цифрового майнера и цифрового майнингового пула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осуществление деятельности по цифровому майнингу и дата ее выдачи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(адрес) цифрового электронного кошелька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распределения цифрового актива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цифрового актива, распределенного цифровому майнеру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цифрового актива, переданного цифровому майнеру,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цифрового майнингового пула, выраженная в цифровых активах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цифрового актива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3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