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7d4" w14:textId="1eec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26 февраля 2026 года № 131 "О внесении изменений в приказ Министра финансов Республики Казахстан от 28 октября 2025 года № 634 "Об утверждении форм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а также Правил их представления""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июня 2026 года № 373. Зарегистрирован в Министерстве юстиции Республики Казахстан 9 июня 2026 года № 38927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2026 года № 131 "О внесении изменений в приказ Министра финансов Республики Казахстан от 28 октября 2025 года № 634 "Об утверждении форм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а также Правил их представления"" (зарегистрирован в реестре нормативных правовых актов под № 38061)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