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fcbf" w14:textId="bd2f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постановления государственных инспекторов о приостановлении деятельности в сфере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июня 2026 года № 285. Зарегистрирован в Министерстве юстиции Республики Казахстан 8 июня 2026 года № 38918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государственных инспекторов о приостановлении деятельности в сфере строительства.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промышленности и строительства Республики Казахстан от 25 сентября 2024 года № 333 "Об утверждении формы акта государственных инспекторов о приостановлении деятельности в сфере строительства" (зарегистрирован в Реестре государственной регистрации нормативных правовых актов за № 35125).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2026 года № 285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государственных инспекторов о приостановлении деятельности в сфере строительства</w:t>
      </w:r>
    </w:p>
    <w:bookmarkEnd w:id="8"/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1) Вид меры оперативного реагирования: 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2) Дата, время и место составления постановления: 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государственного органа: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составляющего постановление: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(если оно указано в документе,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 и надзора,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его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должность представителя субъекта контроля и надзора, присутствовавшего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оформлении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6) Основание применения меры оперативного реагирования: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7) Срок действия меры оперативного реагирования (при необходимости):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Сведения о получении или отказе от получения постановления (дата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субъекта контроля и надзора или представителя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надзора): __________________________________________________________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лица, оформившего постановление: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10) должность, фамилия, имя, отчество (если оно указано в документе,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подпись руководителя органа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подлежит согласованию с прокурором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может быть обжаловано в вышестоящий государственный орган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либо в суд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Подача жалобы не приостанавливает исполнение постановления о применении мер оперативного реагирования.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