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5022" w14:textId="8c65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просвещения Республики Казахстан от 3 июня 2026 года № 154-НҚ. Зарегистрирован в Министерстве юстиции Республики Казахстан 5 июня 2026 года № 38911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Утвердить перечень некоторых приказов, в которые вносятся изменения (далее – Перечень)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приказу. </w:t>
      </w:r>
    </w:p>
    <w:bookmarkEnd w:id="1"/>
    <w:bookmarkStart w:name="z8"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3" w:id="7"/>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первого, второго, третьего, четвертого, пятого, шестого, четырнадцатого, пятнадцатого, двадцать пятого, двадцать шестого, тридцать третьего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абзацев сто тридцатого, сто тридцать первого пункта 6, абзацев первого, второго, третьего, четвертого </w:t>
      </w:r>
      <w:r>
        <w:rPr>
          <w:rFonts w:ascii="Times New Roman"/>
          <w:b w:val="false"/>
          <w:i w:val="false"/>
          <w:color w:val="000000"/>
          <w:sz w:val="28"/>
        </w:rPr>
        <w:t>пункта 7</w:t>
      </w:r>
      <w:r>
        <w:rPr>
          <w:rFonts w:ascii="Times New Roman"/>
          <w:b w:val="false"/>
          <w:i w:val="false"/>
          <w:color w:val="000000"/>
          <w:sz w:val="28"/>
        </w:rPr>
        <w:t xml:space="preserve">, абзацев первого, второго, третьего, четвертого </w:t>
      </w:r>
      <w:r>
        <w:rPr>
          <w:rFonts w:ascii="Times New Roman"/>
          <w:b w:val="false"/>
          <w:i w:val="false"/>
          <w:color w:val="000000"/>
          <w:sz w:val="28"/>
        </w:rPr>
        <w:t>пункта 8</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7"/>
    <w:bookmarkStart w:name="z14" w:id="8"/>
    <w:p>
      <w:pPr>
        <w:spacing w:after="0"/>
        <w:ind w:left="0"/>
        <w:jc w:val="both"/>
      </w:pPr>
      <w:r>
        <w:rPr>
          <w:rFonts w:ascii="Times New Roman"/>
          <w:b w:val="false"/>
          <w:i w:val="false"/>
          <w:color w:val="000000"/>
          <w:sz w:val="28"/>
        </w:rPr>
        <w:t xml:space="preserve">
      Установить, что с 12 июля 2026 года </w:t>
      </w:r>
      <w:r>
        <w:rPr>
          <w:rFonts w:ascii="Times New Roman"/>
          <w:b w:val="false"/>
          <w:i w:val="false"/>
          <w:color w:val="000000"/>
          <w:sz w:val="28"/>
        </w:rPr>
        <w:t>приложение 2</w:t>
      </w:r>
      <w:r>
        <w:rPr>
          <w:rFonts w:ascii="Times New Roman"/>
          <w:b w:val="false"/>
          <w:i w:val="false"/>
          <w:color w:val="000000"/>
          <w:sz w:val="28"/>
        </w:rPr>
        <w:t xml:space="preserve"> к Перечню действует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2026 года № 154-НҚ</w:t>
            </w:r>
          </w:p>
        </w:tc>
      </w:tr>
    </w:tbl>
    <w:bookmarkStart w:name="z17" w:id="9"/>
    <w:p>
      <w:pPr>
        <w:spacing w:after="0"/>
        <w:ind w:left="0"/>
        <w:jc w:val="left"/>
      </w:pPr>
      <w:r>
        <w:rPr>
          <w:rFonts w:ascii="Times New Roman"/>
          <w:b/>
          <w:i w:val="false"/>
          <w:color w:val="000000"/>
        </w:rPr>
        <w:t xml:space="preserve"> Перечень некоторых приказов, в которые вносятся изменения </w:t>
      </w:r>
    </w:p>
    <w:bookmarkEnd w:id="9"/>
    <w:bookmarkStart w:name="z18"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декабря 2014 года № 513 "Об утверждении Правил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 (зарегистрирован в Реестре государственной регистрации нормативных правовых актов под № 10372)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111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агентств по усыновлению, утвержденных приложением 1 к указанному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xml:space="preserve">
      "1. Настоящие Правила аккредитации агентств по усыновлению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111 Кодекса Республики Казахстан "О браке (супружестве) и семье"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аккредитации агентств, осуществляющих деятельность по усыновлению детей на территории Республики Казахстан путем создания филиалов и (или) представительств.";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изложить в следующей редакции:</w:t>
      </w:r>
    </w:p>
    <w:bookmarkStart w:name="z25" w:id="14"/>
    <w:p>
      <w:pPr>
        <w:spacing w:after="0"/>
        <w:ind w:left="0"/>
        <w:jc w:val="both"/>
      </w:pPr>
      <w:r>
        <w:rPr>
          <w:rFonts w:ascii="Times New Roman"/>
          <w:b w:val="false"/>
          <w:i w:val="false"/>
          <w:color w:val="000000"/>
          <w:sz w:val="28"/>
        </w:rPr>
        <w:t>
      "4)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4"/>
    <w:bookmarkStart w:name="z26" w:id="15"/>
    <w:p>
      <w:pPr>
        <w:spacing w:after="0"/>
        <w:ind w:left="0"/>
        <w:jc w:val="both"/>
      </w:pPr>
      <w:r>
        <w:rPr>
          <w:rFonts w:ascii="Times New Roman"/>
          <w:b w:val="false"/>
          <w:i w:val="false"/>
          <w:color w:val="000000"/>
          <w:sz w:val="28"/>
        </w:rPr>
        <w:t>
      "5)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"9.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услугополучателя, услугодатель получает из соответствующих государственных цифровых систем через шлюз "цифрового правительства".</w:t>
      </w:r>
    </w:p>
    <w:bookmarkEnd w:id="16"/>
    <w:bookmarkStart w:name="z29" w:id="1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17"/>
    <w:bookmarkStart w:name="z30" w:id="18"/>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8"/>
    <w:bookmarkStart w:name="z31" w:id="19"/>
    <w:p>
      <w:pPr>
        <w:spacing w:after="0"/>
        <w:ind w:left="0"/>
        <w:jc w:val="both"/>
      </w:pPr>
      <w:r>
        <w:rPr>
          <w:rFonts w:ascii="Times New Roman"/>
          <w:b w:val="false"/>
          <w:i w:val="false"/>
          <w:color w:val="000000"/>
          <w:sz w:val="28"/>
        </w:rPr>
        <w:t xml:space="preserve">
      часть третью пункта 13 изложить в следующей редакции: </w:t>
      </w:r>
    </w:p>
    <w:bookmarkEnd w:id="19"/>
    <w:bookmarkStart w:name="z32" w:id="20"/>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 xml:space="preserve">статьей 73 </w:t>
      </w:r>
      <w:r>
        <w:rPr>
          <w:rFonts w:ascii="Times New Roman"/>
          <w:b w:val="false"/>
          <w:i w:val="false"/>
          <w:color w:val="000000"/>
          <w:sz w:val="28"/>
        </w:rPr>
        <w:t>АППК РК.";</w:t>
      </w:r>
    </w:p>
    <w:bookmarkEnd w:id="20"/>
    <w:bookmarkStart w:name="z33" w:id="21"/>
    <w:p>
      <w:pPr>
        <w:spacing w:after="0"/>
        <w:ind w:left="0"/>
        <w:jc w:val="both"/>
      </w:pPr>
      <w:r>
        <w:rPr>
          <w:rFonts w:ascii="Times New Roman"/>
          <w:b w:val="false"/>
          <w:i w:val="false"/>
          <w:color w:val="000000"/>
          <w:sz w:val="28"/>
        </w:rPr>
        <w:t>
      пункт 17 изложить в следующей редакции:</w:t>
      </w:r>
    </w:p>
    <w:bookmarkEnd w:id="21"/>
    <w:bookmarkStart w:name="z34" w:id="22"/>
    <w:p>
      <w:pPr>
        <w:spacing w:after="0"/>
        <w:ind w:left="0"/>
        <w:jc w:val="both"/>
      </w:pPr>
      <w:r>
        <w:rPr>
          <w:rFonts w:ascii="Times New Roman"/>
          <w:b w:val="false"/>
          <w:i w:val="false"/>
          <w:color w:val="000000"/>
          <w:sz w:val="28"/>
        </w:rPr>
        <w:t xml:space="preserve">
      "17.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2"/>
    <w:bookmarkStart w:name="z35" w:id="23"/>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23"/>
    <w:bookmarkStart w:name="z36" w:id="24"/>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для возможности выразить.</w:t>
      </w:r>
    </w:p>
    <w:bookmarkEnd w:id="24"/>
    <w:bookmarkStart w:name="z37" w:id="25"/>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"23.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услугополучателя, услугодатель получает из соответствующих государственных цифровых систем через шлюз "цифрового правительства".</w:t>
      </w:r>
    </w:p>
    <w:bookmarkEnd w:id="26"/>
    <w:bookmarkStart w:name="z40" w:id="2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27"/>
    <w:bookmarkStart w:name="z41" w:id="28"/>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28"/>
    <w:bookmarkStart w:name="z42" w:id="29"/>
    <w:p>
      <w:pPr>
        <w:spacing w:after="0"/>
        <w:ind w:left="0"/>
        <w:jc w:val="both"/>
      </w:pPr>
      <w:r>
        <w:rPr>
          <w:rFonts w:ascii="Times New Roman"/>
          <w:b w:val="false"/>
          <w:i w:val="false"/>
          <w:color w:val="000000"/>
          <w:sz w:val="28"/>
        </w:rPr>
        <w:t>
      часть третью пункта 24 изложить в следующей редакции:</w:t>
      </w:r>
    </w:p>
    <w:bookmarkEnd w:id="29"/>
    <w:bookmarkStart w:name="z43" w:id="30"/>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"27.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w:t>
      </w:r>
      <w:r>
        <w:rPr>
          <w:rFonts w:ascii="Times New Roman"/>
          <w:b w:val="false"/>
          <w:i w:val="false"/>
          <w:color w:val="000000"/>
          <w:sz w:val="28"/>
        </w:rPr>
        <w:t>) пункта 2</w:t>
      </w:r>
      <w:r>
        <w:rPr>
          <w:rFonts w:ascii="Times New Roman"/>
          <w:b w:val="false"/>
          <w:i w:val="false"/>
          <w:color w:val="000000"/>
          <w:sz w:val="28"/>
        </w:rPr>
        <w:t xml:space="preserve"> статьи 5 Закона.</w:t>
      </w:r>
    </w:p>
    <w:bookmarkEnd w:id="31"/>
    <w:bookmarkStart w:name="z46" w:id="32"/>
    <w:p>
      <w:pPr>
        <w:spacing w:after="0"/>
        <w:ind w:left="0"/>
        <w:jc w:val="both"/>
      </w:pPr>
      <w:r>
        <w:rPr>
          <w:rFonts w:ascii="Times New Roman"/>
          <w:b w:val="false"/>
          <w:i w:val="false"/>
          <w:color w:val="000000"/>
          <w:sz w:val="28"/>
        </w:rPr>
        <w:t xml:space="preserve">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 </w:t>
      </w:r>
    </w:p>
    <w:bookmarkEnd w:id="32"/>
    <w:bookmarkStart w:name="z47" w:id="33"/>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33"/>
    <w:bookmarkStart w:name="z48" w:id="34"/>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которые вносятся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51" w:id="3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14 "Об утверждении Положения о патронатном воспитании" (зарегистрирован в Реестре государственной регистрации нормативных правовых актов под № 10285) следующие изменения:</w:t>
      </w:r>
    </w:p>
    <w:bookmarkEnd w:id="35"/>
    <w:bookmarkStart w:name="z5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патронатном воспитании, утвержденном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4" w:id="37"/>
    <w:p>
      <w:pPr>
        <w:spacing w:after="0"/>
        <w:ind w:left="0"/>
        <w:jc w:val="both"/>
      </w:pPr>
      <w:r>
        <w:rPr>
          <w:rFonts w:ascii="Times New Roman"/>
          <w:b w:val="false"/>
          <w:i w:val="false"/>
          <w:color w:val="000000"/>
          <w:sz w:val="28"/>
        </w:rPr>
        <w:t xml:space="preserve">
      "10. Передача ребенка (детей) на патронатное воспитание осуществляется в соответствии с Правилами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bookmarkStart w:name="z56" w:id="3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июня 2016 года № 402 "Об утверждении Положения о гостевой семье" (зарегистрирован в Реестре государственной регистрации нормативных правовых актов под № 14053) следующие изменения:</w:t>
      </w:r>
    </w:p>
    <w:bookmarkEnd w:id="38"/>
    <w:bookmarkStart w:name="z5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гостевой семье, утвержденном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9 </w:t>
      </w:r>
      <w:r>
        <w:rPr>
          <w:rFonts w:ascii="Times New Roman"/>
          <w:b w:val="false"/>
          <w:i w:val="false"/>
          <w:color w:val="000000"/>
          <w:sz w:val="28"/>
        </w:rPr>
        <w:t xml:space="preserve"> изложить в следующей редакции:</w:t>
      </w:r>
    </w:p>
    <w:bookmarkStart w:name="z59" w:id="40"/>
    <w:p>
      <w:pPr>
        <w:spacing w:after="0"/>
        <w:ind w:left="0"/>
        <w:jc w:val="both"/>
      </w:pPr>
      <w:r>
        <w:rPr>
          <w:rFonts w:ascii="Times New Roman"/>
          <w:b w:val="false"/>
          <w:i w:val="false"/>
          <w:color w:val="000000"/>
          <w:sz w:val="28"/>
        </w:rPr>
        <w:t xml:space="preserve">
      "9. Передача ребенка (детей) в гостевую семью осуществляется в соответствии с Правилами оказания государственной услуги "Передача ребенка (детей) в гостевую семью",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исключить.</w:t>
      </w:r>
    </w:p>
    <w:bookmarkStart w:name="z61" w:id="4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(зарегистрирован в Реестре государственной регистрации нормативных правовых актов под № 14067) следующие изменения:</w:t>
      </w:r>
    </w:p>
    <w:bookmarkEnd w:id="41"/>
    <w:bookmarkStart w:name="z62"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утвержденных 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4" w:id="43"/>
    <w:p>
      <w:pPr>
        <w:spacing w:after="0"/>
        <w:ind w:left="0"/>
        <w:jc w:val="both"/>
      </w:pPr>
      <w:r>
        <w:rPr>
          <w:rFonts w:ascii="Times New Roman"/>
          <w:b w:val="false"/>
          <w:i w:val="false"/>
          <w:color w:val="000000"/>
          <w:sz w:val="28"/>
        </w:rPr>
        <w:t>
      "5. Для получения государственной услуги услугополучатель подает через веб-портал "цифрового правительства" (далее – портал) услугодателю заявление о постановке на учет лиц, желающих усыновить детей (в произвольной форме) с приложением документов, предусмотренных перечнем основных требований к оказанию государственной услуги "Постановка на учет лиц, желающих усыновить детей" (далее – Требования к оказанию государственной услуги), согласно приложению 1 к настоящим Правилам.";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6" w:id="44"/>
    <w:p>
      <w:pPr>
        <w:spacing w:after="0"/>
        <w:ind w:left="0"/>
        <w:jc w:val="both"/>
      </w:pPr>
      <w:r>
        <w:rPr>
          <w:rFonts w:ascii="Times New Roman"/>
          <w:b w:val="false"/>
          <w:i w:val="false"/>
          <w:color w:val="000000"/>
          <w:sz w:val="28"/>
        </w:rPr>
        <w:t xml:space="preserve">
      "9. Сведения о документах, удостоверяющих личность, услугополучателя и супруга (-и), если состоит в браке, иных лиц, совместно проживающих с услугополучателем (при наличии), подтверждающие право собственности на жилище услугополучателя и (или) супруга (-и), свидетельство о рождении детей, свидетельство о заключении брака, при отсутствии сведений в цифровой системе "Регистрационный пункт РАГС",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и супруга (-и), если состоит в браке, и иных лиц, совместно проживающих с услугополучателем (при наличии), услугодатель получает из соответствующих государственных цифровых систем через шлюз "цифрового правительства".</w:t>
      </w:r>
    </w:p>
    <w:bookmarkEnd w:id="44"/>
    <w:bookmarkStart w:name="z67" w:id="45"/>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45"/>
    <w:bookmarkStart w:name="z68" w:id="46"/>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6"/>
    <w:bookmarkStart w:name="z69" w:id="47"/>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47"/>
    <w:bookmarkStart w:name="z70" w:id="48"/>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и иных совместно проживающих лиц (при наличии), орган получает из цифровой системы Комитета по правовой статистике и специальным учетам Генеральной прокуратуры Республики Казахстан.";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2" w:id="49"/>
    <w:p>
      <w:pPr>
        <w:spacing w:after="0"/>
        <w:ind w:left="0"/>
        <w:jc w:val="both"/>
      </w:pPr>
      <w:r>
        <w:rPr>
          <w:rFonts w:ascii="Times New Roman"/>
          <w:b w:val="false"/>
          <w:i w:val="false"/>
          <w:color w:val="000000"/>
          <w:sz w:val="28"/>
        </w:rPr>
        <w:t xml:space="preserve">
      "13.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 xml:space="preserve">пункта 2 </w:t>
      </w:r>
      <w:r>
        <w:rPr>
          <w:rFonts w:ascii="Times New Roman"/>
          <w:b w:val="false"/>
          <w:i w:val="false"/>
          <w:color w:val="000000"/>
          <w:sz w:val="28"/>
        </w:rPr>
        <w:t>статьи 5 Закона.</w:t>
      </w:r>
    </w:p>
    <w:bookmarkEnd w:id="49"/>
    <w:bookmarkStart w:name="z73" w:id="50"/>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50"/>
    <w:bookmarkStart w:name="z74" w:id="51"/>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1"/>
    <w:bookmarkStart w:name="z75" w:id="52"/>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52"/>
    <w:bookmarkStart w:name="z76"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3"/>
    <w:bookmarkStart w:name="z77" w:id="54"/>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54"/>
    <w:bookmarkStart w:name="z78"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"цифрового правительства" www.egov.kz (далее – портал).</w:t>
            </w:r>
          </w:p>
        </w:tc>
      </w:tr>
    </w:tbl>
    <w:bookmarkStart w:name="z79" w:id="56"/>
    <w:p>
      <w:pPr>
        <w:spacing w:after="0"/>
        <w:ind w:left="0"/>
        <w:jc w:val="both"/>
      </w:pPr>
      <w:r>
        <w:rPr>
          <w:rFonts w:ascii="Times New Roman"/>
          <w:b w:val="false"/>
          <w:i w:val="false"/>
          <w:color w:val="000000"/>
          <w:sz w:val="28"/>
        </w:rPr>
        <w:t>
      ";</w:t>
      </w:r>
    </w:p>
    <w:bookmarkEnd w:id="56"/>
    <w:bookmarkStart w:name="z80" w:id="57"/>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57"/>
    <w:bookmarkStart w:name="z81"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bl>
    <w:bookmarkStart w:name="z82" w:id="59"/>
    <w:p>
      <w:pPr>
        <w:spacing w:after="0"/>
        <w:ind w:left="0"/>
        <w:jc w:val="both"/>
      </w:pPr>
      <w:r>
        <w:rPr>
          <w:rFonts w:ascii="Times New Roman"/>
          <w:b w:val="false"/>
          <w:i w:val="false"/>
          <w:color w:val="000000"/>
          <w:sz w:val="28"/>
        </w:rPr>
        <w:t>
      ";</w:t>
      </w:r>
    </w:p>
    <w:bookmarkEnd w:id="59"/>
    <w:bookmarkStart w:name="z83" w:id="60"/>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60"/>
    <w:bookmarkStart w:name="z84"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bookmarkStart w:name="z88" w:id="63"/>
    <w:p>
      <w:pPr>
        <w:spacing w:after="0"/>
        <w:ind w:left="0"/>
        <w:jc w:val="both"/>
      </w:pPr>
      <w:r>
        <w:rPr>
          <w:rFonts w:ascii="Times New Roman"/>
          <w:b w:val="false"/>
          <w:i w:val="false"/>
          <w:color w:val="000000"/>
          <w:sz w:val="28"/>
        </w:rPr>
        <w:t>
      ".</w:t>
      </w:r>
    </w:p>
    <w:bookmarkEnd w:id="63"/>
    <w:bookmarkStart w:name="z89" w:id="6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2016 года № 597 "Об утверждении Положения о приемной семье" (зарегистрирован в Реестре государственной регистрации нормативных правовых актов под № 14425) следующие изменения:</w:t>
      </w:r>
    </w:p>
    <w:bookmarkEnd w:id="64"/>
    <w:bookmarkStart w:name="z9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приемной семье, утвержденном указанным приказом: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2" w:id="66"/>
    <w:p>
      <w:pPr>
        <w:spacing w:after="0"/>
        <w:ind w:left="0"/>
        <w:jc w:val="both"/>
      </w:pPr>
      <w:r>
        <w:rPr>
          <w:rFonts w:ascii="Times New Roman"/>
          <w:b w:val="false"/>
          <w:i w:val="false"/>
          <w:color w:val="000000"/>
          <w:sz w:val="28"/>
        </w:rPr>
        <w:t xml:space="preserve">
      "4. Передача ребенка (детей) в приемную семью осуществляется в соответствии с Правилами оказания государственной услуги "Передача ребенка (детей) на воспитание в приемную семью и назначение выплаты денежных средств на их содержание",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bookmarkStart w:name="z94" w:id="6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следующие изменения:</w:t>
      </w:r>
    </w:p>
    <w:bookmarkEnd w:id="67"/>
    <w:bookmarkStart w:name="z95"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справок по опеке и попечительству", утвержденных приложением 1 к указанному приказу: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7" w:id="69"/>
    <w:p>
      <w:pPr>
        <w:spacing w:after="0"/>
        <w:ind w:left="0"/>
        <w:jc w:val="both"/>
      </w:pPr>
      <w:r>
        <w:rPr>
          <w:rFonts w:ascii="Times New Roman"/>
          <w:b w:val="false"/>
          <w:i w:val="false"/>
          <w:color w:val="000000"/>
          <w:sz w:val="28"/>
        </w:rPr>
        <w:t>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"цифрового правительства" (далее – портал) подают заявление по форме, согласно приложению 1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bookmarkEnd w:id="69"/>
    <w:bookmarkStart w:name="z98" w:id="70"/>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0"/>
    <w:bookmarkStart w:name="z99" w:id="71"/>
    <w:p>
      <w:pPr>
        <w:spacing w:after="0"/>
        <w:ind w:left="0"/>
        <w:jc w:val="both"/>
      </w:pPr>
      <w:r>
        <w:rPr>
          <w:rFonts w:ascii="Times New Roman"/>
          <w:b w:val="false"/>
          <w:i w:val="false"/>
          <w:color w:val="000000"/>
          <w:sz w:val="28"/>
        </w:rPr>
        <w:t>
      4. Услугополучатель дает согласие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71"/>
    <w:bookmarkStart w:name="z100" w:id="72"/>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02" w:id="73"/>
    <w:p>
      <w:pPr>
        <w:spacing w:after="0"/>
        <w:ind w:left="0"/>
        <w:jc w:val="both"/>
      </w:pPr>
      <w:r>
        <w:rPr>
          <w:rFonts w:ascii="Times New Roman"/>
          <w:b w:val="false"/>
          <w:i w:val="false"/>
          <w:color w:val="000000"/>
          <w:sz w:val="28"/>
        </w:rPr>
        <w:t>
      "7-1. Внесение данных в цифровую систему мониторинга оказания государственных услуг автоматизировано.</w:t>
      </w:r>
    </w:p>
    <w:bookmarkEnd w:id="73"/>
    <w:bookmarkStart w:name="z103" w:id="74"/>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10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75"/>
    <w:bookmarkStart w:name="z106" w:id="76"/>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76"/>
    <w:bookmarkStart w:name="z107"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"цифрового правительства" www.egov.kz (далее – портал).</w:t>
            </w:r>
          </w:p>
        </w:tc>
      </w:tr>
    </w:tbl>
    <w:bookmarkStart w:name="z108" w:id="78"/>
    <w:p>
      <w:pPr>
        <w:spacing w:after="0"/>
        <w:ind w:left="0"/>
        <w:jc w:val="both"/>
      </w:pPr>
      <w:r>
        <w:rPr>
          <w:rFonts w:ascii="Times New Roman"/>
          <w:b w:val="false"/>
          <w:i w:val="false"/>
          <w:color w:val="000000"/>
          <w:sz w:val="28"/>
        </w:rPr>
        <w:t>
      ";</w:t>
      </w:r>
    </w:p>
    <w:bookmarkEnd w:id="78"/>
    <w:bookmarkStart w:name="z109" w:id="79"/>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79"/>
    <w:bookmarkStart w:name="z110"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bl>
    <w:bookmarkStart w:name="z111" w:id="81"/>
    <w:p>
      <w:pPr>
        <w:spacing w:after="0"/>
        <w:ind w:left="0"/>
        <w:jc w:val="both"/>
      </w:pPr>
      <w:r>
        <w:rPr>
          <w:rFonts w:ascii="Times New Roman"/>
          <w:b w:val="false"/>
          <w:i w:val="false"/>
          <w:color w:val="000000"/>
          <w:sz w:val="28"/>
        </w:rPr>
        <w:t>
      ";</w:t>
      </w:r>
    </w:p>
    <w:bookmarkEnd w:id="81"/>
    <w:bookmarkStart w:name="z112"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справок для распоряжения имуществом несовершеннолетних", утвержденных приложением 2 к указанному приказу: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4" w:id="83"/>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"цифрового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справок для распоряжения имуществом несовершеннолетних"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6" w:id="84"/>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справке о рождении (при отсутствии сведений в цифровой системе "Регистрационный пункт РАГС"),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цифровых систем через шлюз "цифрового правительства".</w:t>
      </w:r>
    </w:p>
    <w:bookmarkEnd w:id="84"/>
    <w:bookmarkStart w:name="z117" w:id="85"/>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85"/>
    <w:bookmarkStart w:name="z118" w:id="86"/>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6"/>
    <w:bookmarkStart w:name="z119" w:id="87"/>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21" w:id="88"/>
    <w:p>
      <w:pPr>
        <w:spacing w:after="0"/>
        <w:ind w:left="0"/>
        <w:jc w:val="both"/>
      </w:pPr>
      <w:r>
        <w:rPr>
          <w:rFonts w:ascii="Times New Roman"/>
          <w:b w:val="false"/>
          <w:i w:val="false"/>
          <w:color w:val="000000"/>
          <w:sz w:val="28"/>
        </w:rPr>
        <w:t xml:space="preserve">
      "8-1.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88"/>
    <w:bookmarkStart w:name="z122" w:id="89"/>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89"/>
    <w:bookmarkStart w:name="z123" w:id="90"/>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90"/>
    <w:bookmarkStart w:name="z124" w:id="91"/>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126"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92"/>
    <w:bookmarkStart w:name="z127" w:id="93"/>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93"/>
    <w:bookmarkStart w:name="z12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"цифрового правительства" www.egov.kz (далее – портал).</w:t>
            </w:r>
          </w:p>
        </w:tc>
      </w:tr>
    </w:tbl>
    <w:bookmarkStart w:name="z129" w:id="95"/>
    <w:p>
      <w:pPr>
        <w:spacing w:after="0"/>
        <w:ind w:left="0"/>
        <w:jc w:val="both"/>
      </w:pPr>
      <w:r>
        <w:rPr>
          <w:rFonts w:ascii="Times New Roman"/>
          <w:b w:val="false"/>
          <w:i w:val="false"/>
          <w:color w:val="000000"/>
          <w:sz w:val="28"/>
        </w:rPr>
        <w:t>
      ";</w:t>
      </w:r>
    </w:p>
    <w:bookmarkEnd w:id="95"/>
    <w:bookmarkStart w:name="z130" w:id="96"/>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96"/>
    <w:bookmarkStart w:name="z131"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bl>
    <w:bookmarkStart w:name="z132" w:id="98"/>
    <w:p>
      <w:pPr>
        <w:spacing w:after="0"/>
        <w:ind w:left="0"/>
        <w:jc w:val="both"/>
      </w:pPr>
      <w:r>
        <w:rPr>
          <w:rFonts w:ascii="Times New Roman"/>
          <w:b w:val="false"/>
          <w:i w:val="false"/>
          <w:color w:val="000000"/>
          <w:sz w:val="28"/>
        </w:rPr>
        <w:t>
      ";</w:t>
      </w:r>
    </w:p>
    <w:bookmarkEnd w:id="98"/>
    <w:bookmarkStart w:name="z133" w:id="99"/>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99"/>
    <w:bookmarkStart w:name="z134"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законных представителей ребенка (детей);</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цифровой системе "Регистрационный пункт РАГС" (далее –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справке о рождении и т.п. (при отсутствии сведений в ЦС РАГС))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свидетельства о праве на наследство по закону (от нотариуса) (в случае получения наследства по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документов, подтверждающих наличие имущества (при отсутствии сведений в соответствующих цифровых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bl>
    <w:bookmarkStart w:name="z140" w:id="102"/>
    <w:p>
      <w:pPr>
        <w:spacing w:after="0"/>
        <w:ind w:left="0"/>
        <w:jc w:val="both"/>
      </w:pPr>
      <w:r>
        <w:rPr>
          <w:rFonts w:ascii="Times New Roman"/>
          <w:b w:val="false"/>
          <w:i w:val="false"/>
          <w:color w:val="000000"/>
          <w:sz w:val="28"/>
        </w:rPr>
        <w:t>
      ";</w:t>
      </w:r>
    </w:p>
    <w:bookmarkEnd w:id="102"/>
    <w:bookmarkStart w:name="z141"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утвержденных приложением 3 к указанному приказу: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3" w:id="104"/>
    <w:p>
      <w:pPr>
        <w:spacing w:after="0"/>
        <w:ind w:left="0"/>
        <w:jc w:val="both"/>
      </w:pPr>
      <w:r>
        <w:rPr>
          <w:rFonts w:ascii="Times New Roman"/>
          <w:b w:val="false"/>
          <w:i w:val="false"/>
          <w:color w:val="000000"/>
          <w:sz w:val="28"/>
        </w:rPr>
        <w:t>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"цифрового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 </w:t>
      </w:r>
      <w:r>
        <w:rPr>
          <w:rFonts w:ascii="Times New Roman"/>
          <w:b w:val="false"/>
          <w:i w:val="false"/>
          <w:color w:val="000000"/>
          <w:sz w:val="28"/>
        </w:rPr>
        <w:t>к настоящим Правилам.";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5" w:id="105"/>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свидетельства о рождении ребенка, справке о рождении, свидетельства о заключении брака (при отсутствии сведений в цифровой системе "Регистрационный пункт ЗАГС"),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и (или) супруга (-и), если состоит в браке, иных лиц, совместно проживающих с услугополучателем (при наличии), а также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цифровых систем через шлюз "цифрового правительства".</w:t>
      </w:r>
    </w:p>
    <w:bookmarkEnd w:id="105"/>
    <w:bookmarkStart w:name="z146" w:id="106"/>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иных лиц, совместно проживающих с услугополучателем (при наличии), услугодатель получает из цифровых систем Комитета по правовой статистике и специальным учетам Генеральной прокуратуры Республики Казахстан.</w:t>
      </w:r>
    </w:p>
    <w:bookmarkEnd w:id="106"/>
    <w:bookmarkStart w:name="z147" w:id="107"/>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107"/>
    <w:bookmarkStart w:name="z148" w:id="108"/>
    <w:p>
      <w:pPr>
        <w:spacing w:after="0"/>
        <w:ind w:left="0"/>
        <w:jc w:val="both"/>
      </w:pPr>
      <w:r>
        <w:rPr>
          <w:rFonts w:ascii="Times New Roman"/>
          <w:b w:val="false"/>
          <w:i w:val="false"/>
          <w:color w:val="000000"/>
          <w:sz w:val="28"/>
        </w:rPr>
        <w:t>
      Услугодатель и работник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50" w:id="109"/>
    <w:p>
      <w:pPr>
        <w:spacing w:after="0"/>
        <w:ind w:left="0"/>
        <w:jc w:val="both"/>
      </w:pPr>
      <w:r>
        <w:rPr>
          <w:rFonts w:ascii="Times New Roman"/>
          <w:b w:val="false"/>
          <w:i w:val="false"/>
          <w:color w:val="000000"/>
          <w:sz w:val="28"/>
        </w:rPr>
        <w:t xml:space="preserve">
      "16-1.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109"/>
    <w:bookmarkStart w:name="z151" w:id="110"/>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110"/>
    <w:bookmarkStart w:name="z152" w:id="111"/>
    <w:p>
      <w:pPr>
        <w:spacing w:after="0"/>
        <w:ind w:left="0"/>
        <w:jc w:val="both"/>
      </w:pPr>
      <w:r>
        <w:rPr>
          <w:rFonts w:ascii="Times New Roman"/>
          <w:b w:val="false"/>
          <w:i w:val="false"/>
          <w:color w:val="000000"/>
          <w:sz w:val="28"/>
        </w:rPr>
        <w:t>
      В этом случае ответственный сотрудник за цифровой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11"/>
    <w:bookmarkStart w:name="z153" w:id="112"/>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 некоторых приказов, в которые вносятся изменения; </w:t>
      </w:r>
    </w:p>
    <w:bookmarkStart w:name="z155"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13"/>
    <w:bookmarkStart w:name="z156" w:id="114"/>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14"/>
    <w:bookmarkStart w:name="z157"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bl>
    <w:bookmarkStart w:name="z160" w:id="117"/>
    <w:p>
      <w:pPr>
        <w:spacing w:after="0"/>
        <w:ind w:left="0"/>
        <w:jc w:val="both"/>
      </w:pPr>
      <w:r>
        <w:rPr>
          <w:rFonts w:ascii="Times New Roman"/>
          <w:b w:val="false"/>
          <w:i w:val="false"/>
          <w:color w:val="000000"/>
          <w:sz w:val="28"/>
        </w:rPr>
        <w:t>
      ";</w:t>
      </w:r>
    </w:p>
    <w:bookmarkEnd w:id="117"/>
    <w:bookmarkStart w:name="z161" w:id="118"/>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118"/>
    <w:bookmarkStart w:name="z162"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bl>
    <w:bookmarkStart w:name="z163" w:id="120"/>
    <w:p>
      <w:pPr>
        <w:spacing w:after="0"/>
        <w:ind w:left="0"/>
        <w:jc w:val="both"/>
      </w:pPr>
      <w:r>
        <w:rPr>
          <w:rFonts w:ascii="Times New Roman"/>
          <w:b w:val="false"/>
          <w:i w:val="false"/>
          <w:color w:val="000000"/>
          <w:sz w:val="28"/>
        </w:rPr>
        <w:t>
      ";</w:t>
      </w:r>
    </w:p>
    <w:bookmarkEnd w:id="120"/>
    <w:bookmarkStart w:name="z164" w:id="121"/>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121"/>
    <w:bookmarkStart w:name="z165"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3"/>
          <w:p>
            <w:pPr>
              <w:spacing w:after="20"/>
              <w:ind w:left="20"/>
              <w:jc w:val="both"/>
            </w:pPr>
            <w:r>
              <w:rPr>
                <w:rFonts w:ascii="Times New Roman"/>
                <w:b w:val="false"/>
                <w:i w:val="false"/>
                <w:color w:val="000000"/>
                <w:sz w:val="20"/>
              </w:rPr>
              <w:t>
в Государственную корпорацию:</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справки о состоянии здоровья услугополучателя, а также супруга(-и), если состоит в браке, и иных лиц, совместно проживающих с услугополучателем (при наличии), подтверждающие отсутствие заболеваний в соответствии с перечнем заболеваний, при наличии которых лицо не может усыновить ребенка, принять его под опеку или попечительство, патронат,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(далее – приказ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свидетельства о заключении брака (если состоит в браке) при отсутствии сведений в цифровой системе "Регистрационный пункт РАГС" (далее – ЦС РАГС)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свидетельство о рождении ребенка (детей) в электронной форме или его копия на бумажном носителе, при отсутствии сведений в ЦС РАГС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справке о рождении (при отсутствии сведений в ЦС РАГС)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(зарегистрированный в Реестре государственной регистрации нормативных правовых актов под № 10764) (далее – приказ № 112);</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справки о состоянии здоровья услугополучателя и супруга (-и), если состоит в браке, иных лиц совместно проживающих с услугополучателем (при наличии),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приказом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свидетельства о заключении брака, если состоит в браке, при отсутствии сведений в ЦС РАГС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свидетельства о рождении ребенка (детей), при отсутствии сведений в ЦС РАГС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справке о рождении (при отсутствии сведений в ЦС РАГС)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112;</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под опеку или попечительство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bl>
    <w:bookmarkStart w:name="z191" w:id="124"/>
    <w:p>
      <w:pPr>
        <w:spacing w:after="0"/>
        <w:ind w:left="0"/>
        <w:jc w:val="both"/>
      </w:pPr>
      <w:r>
        <w:rPr>
          <w:rFonts w:ascii="Times New Roman"/>
          <w:b w:val="false"/>
          <w:i w:val="false"/>
          <w:color w:val="000000"/>
          <w:sz w:val="28"/>
        </w:rPr>
        <w:t>
      ";</w:t>
      </w:r>
    </w:p>
    <w:bookmarkEnd w:id="124"/>
    <w:bookmarkStart w:name="z192"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утвержденных приложением 4 к указанному приказу: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4" w:id="126"/>
    <w:p>
      <w:pPr>
        <w:spacing w:after="0"/>
        <w:ind w:left="0"/>
        <w:jc w:val="both"/>
      </w:pPr>
      <w:r>
        <w:rPr>
          <w:rFonts w:ascii="Times New Roman"/>
          <w:b w:val="false"/>
          <w:i w:val="false"/>
          <w:color w:val="000000"/>
          <w:sz w:val="28"/>
        </w:rPr>
        <w:t xml:space="preserve">
      "3. Для получения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"цифрового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6" w:id="127"/>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свидетельстве о рождении ребенка (детей) (при отсутствии сведений в цифровой системе "Регистрационный пункт РАГС"),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цифровых систем через шлюз "цифрового правительства".</w:t>
      </w:r>
    </w:p>
    <w:bookmarkEnd w:id="127"/>
    <w:bookmarkStart w:name="z197" w:id="128"/>
    <w:p>
      <w:pPr>
        <w:spacing w:after="0"/>
        <w:ind w:left="0"/>
        <w:jc w:val="both"/>
      </w:pPr>
      <w:r>
        <w:rPr>
          <w:rFonts w:ascii="Times New Roman"/>
          <w:b w:val="false"/>
          <w:i w:val="false"/>
          <w:color w:val="000000"/>
          <w:sz w:val="28"/>
        </w:rPr>
        <w:t>
      Услугодатель и работник Государственной корпорации получают согласие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предусмотрено законами Республики Казахстан.</w:t>
      </w:r>
    </w:p>
    <w:bookmarkEnd w:id="128"/>
    <w:bookmarkStart w:name="z198" w:id="129"/>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200" w:id="130"/>
    <w:p>
      <w:pPr>
        <w:spacing w:after="0"/>
        <w:ind w:left="0"/>
        <w:jc w:val="both"/>
      </w:pPr>
      <w:r>
        <w:rPr>
          <w:rFonts w:ascii="Times New Roman"/>
          <w:b w:val="false"/>
          <w:i w:val="false"/>
          <w:color w:val="000000"/>
          <w:sz w:val="28"/>
        </w:rPr>
        <w:t>
      "12.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130"/>
    <w:bookmarkStart w:name="z201" w:id="131"/>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203"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32"/>
    <w:bookmarkStart w:name="z204" w:id="133"/>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33"/>
    <w:bookmarkStart w:name="z205"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bl>
    <w:bookmarkStart w:name="z208" w:id="136"/>
    <w:p>
      <w:pPr>
        <w:spacing w:after="0"/>
        <w:ind w:left="0"/>
        <w:jc w:val="both"/>
      </w:pPr>
      <w:r>
        <w:rPr>
          <w:rFonts w:ascii="Times New Roman"/>
          <w:b w:val="false"/>
          <w:i w:val="false"/>
          <w:color w:val="000000"/>
          <w:sz w:val="28"/>
        </w:rPr>
        <w:t>
      ";</w:t>
      </w:r>
    </w:p>
    <w:bookmarkEnd w:id="136"/>
    <w:bookmarkStart w:name="z209" w:id="137"/>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137"/>
    <w:bookmarkStart w:name="z210"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композитная</w:t>
            </w:r>
          </w:p>
        </w:tc>
      </w:tr>
    </w:tbl>
    <w:bookmarkStart w:name="z211" w:id="139"/>
    <w:p>
      <w:pPr>
        <w:spacing w:after="0"/>
        <w:ind w:left="0"/>
        <w:jc w:val="both"/>
      </w:pPr>
      <w:r>
        <w:rPr>
          <w:rFonts w:ascii="Times New Roman"/>
          <w:b w:val="false"/>
          <w:i w:val="false"/>
          <w:color w:val="000000"/>
          <w:sz w:val="28"/>
        </w:rPr>
        <w:t>
      ";</w:t>
      </w:r>
    </w:p>
    <w:bookmarkEnd w:id="139"/>
    <w:bookmarkStart w:name="z212" w:id="140"/>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140"/>
    <w:bookmarkStart w:name="z213"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2"/>
          <w:p>
            <w:pPr>
              <w:spacing w:after="20"/>
              <w:ind w:left="20"/>
              <w:jc w:val="both"/>
            </w:pPr>
            <w:r>
              <w:rPr>
                <w:rFonts w:ascii="Times New Roman"/>
                <w:b w:val="false"/>
                <w:i w:val="false"/>
                <w:color w:val="000000"/>
                <w:sz w:val="20"/>
              </w:rPr>
              <w:t>
в Государственную корпорацию:</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цифровой системе "Регистрационный пункт РАГС" (далее –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в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документа, указанного в подпункте 5) перечня, предоставляемых услугодателю не требуется при подаче услугополучателем заявления по принципу "одного заявления"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свидетельстве о рождении ребенка (детей),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цифровых систем через шлюз "цифрового правительства".</w:t>
            </w:r>
          </w:p>
        </w:tc>
      </w:tr>
    </w:tbl>
    <w:bookmarkStart w:name="z229" w:id="143"/>
    <w:p>
      <w:pPr>
        <w:spacing w:after="0"/>
        <w:ind w:left="0"/>
        <w:jc w:val="both"/>
      </w:pPr>
      <w:r>
        <w:rPr>
          <w:rFonts w:ascii="Times New Roman"/>
          <w:b w:val="false"/>
          <w:i w:val="false"/>
          <w:color w:val="000000"/>
          <w:sz w:val="28"/>
        </w:rPr>
        <w:t>
      ";</w:t>
      </w:r>
    </w:p>
    <w:bookmarkEnd w:id="143"/>
    <w:bookmarkStart w:name="z230" w:id="144"/>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144"/>
    <w:bookmarkStart w:name="z231"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bookmarkStart w:name="z235" w:id="147"/>
    <w:p>
      <w:pPr>
        <w:spacing w:after="0"/>
        <w:ind w:left="0"/>
        <w:jc w:val="both"/>
      </w:pPr>
      <w:r>
        <w:rPr>
          <w:rFonts w:ascii="Times New Roman"/>
          <w:b w:val="false"/>
          <w:i w:val="false"/>
          <w:color w:val="000000"/>
          <w:sz w:val="28"/>
        </w:rPr>
        <w:t>
      ";</w:t>
      </w:r>
    </w:p>
    <w:bookmarkEnd w:id="147"/>
    <w:bookmarkStart w:name="z236"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утвержденных приложением 5 к указанному приказу: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8" w:id="149"/>
    <w:p>
      <w:pPr>
        <w:spacing w:after="0"/>
        <w:ind w:left="0"/>
        <w:jc w:val="both"/>
      </w:pPr>
      <w:r>
        <w:rPr>
          <w:rFonts w:ascii="Times New Roman"/>
          <w:b w:val="false"/>
          <w:i w:val="false"/>
          <w:color w:val="000000"/>
          <w:sz w:val="28"/>
        </w:rPr>
        <w:t>
      "3. Для получения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"цифрового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Требования к оказанию государственной услуги), согласно приложению 2 к настоящим Правилам.";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0" w:id="150"/>
    <w:p>
      <w:pPr>
        <w:spacing w:after="0"/>
        <w:ind w:left="0"/>
        <w:jc w:val="both"/>
      </w:pPr>
      <w:r>
        <w:rPr>
          <w:rFonts w:ascii="Times New Roman"/>
          <w:b w:val="false"/>
          <w:i w:val="false"/>
          <w:color w:val="000000"/>
          <w:sz w:val="28"/>
        </w:rPr>
        <w:t xml:space="preserve">
      "6. Сведения о документах, удостоверяющих личность, свидетельство о заключении брака (при отсутствии сведений в цифровой системе "Регистрационный пункт РАГС"),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и (или) супруга (-и), если состоит в браке, иных лиц, совместно проживающих с услугополучателем (при наличии),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цифровых систем через шлюз "цифрового правительства".</w:t>
      </w:r>
    </w:p>
    <w:bookmarkEnd w:id="150"/>
    <w:bookmarkStart w:name="z241" w:id="151"/>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иных лиц, совместно проживающих с услугополучателем (при наличии) услугодатель получает из цифровой системы Комитета по правовой статистике и специальным учетам Генеральной прокуратуры Республики Казахстан.</w:t>
      </w:r>
    </w:p>
    <w:bookmarkEnd w:id="151"/>
    <w:bookmarkStart w:name="z242" w:id="152"/>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152"/>
    <w:bookmarkStart w:name="z243" w:id="153"/>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53"/>
    <w:bookmarkStart w:name="z244" w:id="154"/>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6" w:id="155"/>
    <w:p>
      <w:pPr>
        <w:spacing w:after="0"/>
        <w:ind w:left="0"/>
        <w:jc w:val="both"/>
      </w:pPr>
      <w:r>
        <w:rPr>
          <w:rFonts w:ascii="Times New Roman"/>
          <w:b w:val="false"/>
          <w:i w:val="false"/>
          <w:color w:val="000000"/>
          <w:sz w:val="28"/>
        </w:rPr>
        <w:t>
      "13.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155"/>
    <w:bookmarkStart w:name="z247" w:id="156"/>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249"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57"/>
    <w:bookmarkStart w:name="z250" w:id="158"/>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58"/>
    <w:bookmarkStart w:name="z251"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"цифрового правительства" www.egov.kz (далее – портал).</w:t>
            </w:r>
          </w:p>
        </w:tc>
      </w:tr>
    </w:tbl>
    <w:bookmarkStart w:name="z252" w:id="160"/>
    <w:p>
      <w:pPr>
        <w:spacing w:after="0"/>
        <w:ind w:left="0"/>
        <w:jc w:val="both"/>
      </w:pPr>
      <w:r>
        <w:rPr>
          <w:rFonts w:ascii="Times New Roman"/>
          <w:b w:val="false"/>
          <w:i w:val="false"/>
          <w:color w:val="000000"/>
          <w:sz w:val="28"/>
        </w:rPr>
        <w:t>
      ";</w:t>
      </w:r>
    </w:p>
    <w:bookmarkEnd w:id="160"/>
    <w:bookmarkStart w:name="z253" w:id="161"/>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161"/>
    <w:bookmarkStart w:name="z254"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bl>
    <w:bookmarkStart w:name="z255" w:id="163"/>
    <w:p>
      <w:pPr>
        <w:spacing w:after="0"/>
        <w:ind w:left="0"/>
        <w:jc w:val="both"/>
      </w:pPr>
      <w:r>
        <w:rPr>
          <w:rFonts w:ascii="Times New Roman"/>
          <w:b w:val="false"/>
          <w:i w:val="false"/>
          <w:color w:val="000000"/>
          <w:sz w:val="28"/>
        </w:rPr>
        <w:t>
      ";</w:t>
      </w:r>
    </w:p>
    <w:bookmarkEnd w:id="163"/>
    <w:bookmarkStart w:name="z256" w:id="164"/>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164"/>
    <w:bookmarkStart w:name="z257"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6"/>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согласия супруга (-и), если услугополучатель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брака, если состоит в браке, при отсутствии сведений в цифровой системе "Регистрационный пункт РАГС"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подтверждающих право пользования жилищем услугополучателя и (или) супруга (-и) (при отсутствии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справки о состоянии здоровья, услугополучателя, а также супруга(-и), если состоит в браке, и иных лиц, совместно проживающих с услугополучателем (при наличии), подтверждающие отсутствие заболеваний в соответствии с перечнем заболеваний, при наличии которых лицо не может усыновить ребенка, принять его под опеку или попечительство, патронат,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сведений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свидетельство о заключении брака,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приказом № ҚР ДСМ-49/2020,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наличии либо отсутствии судимости услугополучателя и супруга (-и), (если состоит в браке), услугодатель получает из цифровой системы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патронатное воспитание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статьи 122 Кодекса Республики Казахстан "О браке (супружестве) и семье".</w:t>
            </w:r>
          </w:p>
        </w:tc>
      </w:tr>
    </w:tbl>
    <w:bookmarkStart w:name="z269" w:id="167"/>
    <w:p>
      <w:pPr>
        <w:spacing w:after="0"/>
        <w:ind w:left="0"/>
        <w:jc w:val="both"/>
      </w:pPr>
      <w:r>
        <w:rPr>
          <w:rFonts w:ascii="Times New Roman"/>
          <w:b w:val="false"/>
          <w:i w:val="false"/>
          <w:color w:val="000000"/>
          <w:sz w:val="28"/>
        </w:rPr>
        <w:t>
      ";</w:t>
      </w:r>
    </w:p>
    <w:bookmarkEnd w:id="167"/>
    <w:bookmarkStart w:name="z270" w:id="168"/>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168"/>
    <w:bookmarkStart w:name="z271"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его дальнейшего использования.</w:t>
            </w:r>
          </w:p>
        </w:tc>
      </w:tr>
    </w:tbl>
    <w:bookmarkStart w:name="z275" w:id="171"/>
    <w:p>
      <w:pPr>
        <w:spacing w:after="0"/>
        <w:ind w:left="0"/>
        <w:jc w:val="both"/>
      </w:pPr>
      <w:r>
        <w:rPr>
          <w:rFonts w:ascii="Times New Roman"/>
          <w:b w:val="false"/>
          <w:i w:val="false"/>
          <w:color w:val="000000"/>
          <w:sz w:val="28"/>
        </w:rPr>
        <w:t>
      ";</w:t>
      </w:r>
    </w:p>
    <w:bookmarkEnd w:id="171"/>
    <w:bookmarkStart w:name="z276"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на воспитание в приемную семью и назначение выплаты денежных средств на их содержание", утвержденных приложением 6 к указанному приказу: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8" w:id="173"/>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местные исполнительные органы городов республиканского значения и столицы, отделы образования районов, городов областного значения (далее – услугодатель) или через веб-портал "цифрового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80" w:id="174"/>
    <w:p>
      <w:pPr>
        <w:spacing w:after="0"/>
        <w:ind w:left="0"/>
        <w:jc w:val="both"/>
      </w:pPr>
      <w:r>
        <w:rPr>
          <w:rFonts w:ascii="Times New Roman"/>
          <w:b w:val="false"/>
          <w:i w:val="false"/>
          <w:color w:val="000000"/>
          <w:sz w:val="28"/>
        </w:rPr>
        <w:t>
      "6. Сведения о документах, удостоверяющих личность, справке о рождении, свидетельство о заключении брака (при отсутствии сведений в цифровой системе "Регистрационный пункт РАГС"),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 об открытии текущего счета в банке второго уровня услугодатель получает из соответствующих государственных цифровых систем через шлюз "цифрового правительства".</w:t>
      </w:r>
    </w:p>
    <w:bookmarkEnd w:id="174"/>
    <w:bookmarkStart w:name="z281" w:id="175"/>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а также иных лиц, совместно проживающих с услугополучателем (при наличии), услугодатель получает из цифровой системы Комитета по правовой статистике и специальным учетам Генеральной прокуратуры Республики Казахстан.</w:t>
      </w:r>
    </w:p>
    <w:bookmarkEnd w:id="175"/>
    <w:bookmarkStart w:name="z282" w:id="176"/>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176"/>
    <w:bookmarkStart w:name="z283" w:id="177"/>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77"/>
    <w:bookmarkStart w:name="z284" w:id="178"/>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86" w:id="179"/>
    <w:p>
      <w:pPr>
        <w:spacing w:after="0"/>
        <w:ind w:left="0"/>
        <w:jc w:val="both"/>
      </w:pPr>
      <w:r>
        <w:rPr>
          <w:rFonts w:ascii="Times New Roman"/>
          <w:b w:val="false"/>
          <w:i w:val="false"/>
          <w:color w:val="000000"/>
          <w:sz w:val="28"/>
        </w:rPr>
        <w:t xml:space="preserve">
      "12-1.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179"/>
    <w:bookmarkStart w:name="z287" w:id="180"/>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180"/>
    <w:bookmarkStart w:name="z288" w:id="181"/>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81"/>
    <w:bookmarkStart w:name="z289" w:id="182"/>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 некоторых приказов, в которые вносятся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2</w:t>
      </w:r>
      <w:r>
        <w:rPr>
          <w:rFonts w:ascii="Times New Roman"/>
          <w:b w:val="false"/>
          <w:i w:val="false"/>
          <w:color w:val="000000"/>
          <w:sz w:val="28"/>
        </w:rPr>
        <w:t>:</w:t>
      </w:r>
    </w:p>
    <w:bookmarkStart w:name="z292" w:id="183"/>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83"/>
    <w:bookmarkStart w:name="z293"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bl>
    <w:bookmarkStart w:name="z296" w:id="186"/>
    <w:p>
      <w:pPr>
        <w:spacing w:after="0"/>
        <w:ind w:left="0"/>
        <w:jc w:val="both"/>
      </w:pPr>
      <w:r>
        <w:rPr>
          <w:rFonts w:ascii="Times New Roman"/>
          <w:b w:val="false"/>
          <w:i w:val="false"/>
          <w:color w:val="000000"/>
          <w:sz w:val="28"/>
        </w:rPr>
        <w:t>
      ";</w:t>
      </w:r>
    </w:p>
    <w:bookmarkEnd w:id="186"/>
    <w:bookmarkStart w:name="z297" w:id="187"/>
    <w:p>
      <w:pPr>
        <w:spacing w:after="0"/>
        <w:ind w:left="0"/>
        <w:jc w:val="both"/>
      </w:pPr>
      <w:r>
        <w:rPr>
          <w:rFonts w:ascii="Times New Roman"/>
          <w:b w:val="false"/>
          <w:i w:val="false"/>
          <w:color w:val="000000"/>
          <w:sz w:val="28"/>
        </w:rPr>
        <w:t xml:space="preserve">
      строку, порядковый номер 5, изложить в следующей редакции: </w:t>
      </w:r>
    </w:p>
    <w:bookmarkEnd w:id="187"/>
    <w:bookmarkStart w:name="z298"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bl>
    <w:bookmarkStart w:name="z299" w:id="189"/>
    <w:p>
      <w:pPr>
        <w:spacing w:after="0"/>
        <w:ind w:left="0"/>
        <w:jc w:val="both"/>
      </w:pPr>
      <w:r>
        <w:rPr>
          <w:rFonts w:ascii="Times New Roman"/>
          <w:b w:val="false"/>
          <w:i w:val="false"/>
          <w:color w:val="000000"/>
          <w:sz w:val="28"/>
        </w:rPr>
        <w:t>
      ";</w:t>
      </w:r>
    </w:p>
    <w:bookmarkEnd w:id="189"/>
    <w:bookmarkStart w:name="z300" w:id="190"/>
    <w:p>
      <w:pPr>
        <w:spacing w:after="0"/>
        <w:ind w:left="0"/>
        <w:jc w:val="both"/>
      </w:pPr>
      <w:r>
        <w:rPr>
          <w:rFonts w:ascii="Times New Roman"/>
          <w:b w:val="false"/>
          <w:i w:val="false"/>
          <w:color w:val="000000"/>
          <w:sz w:val="28"/>
        </w:rPr>
        <w:t xml:space="preserve">
      строку, порядковый номер 9, изложить в следующей редакции: </w:t>
      </w:r>
    </w:p>
    <w:bookmarkEnd w:id="190"/>
    <w:bookmarkStart w:name="z301"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2"/>
          <w:p>
            <w:pPr>
              <w:spacing w:after="20"/>
              <w:ind w:left="20"/>
              <w:jc w:val="both"/>
            </w:pPr>
            <w:r>
              <w:rPr>
                <w:rFonts w:ascii="Times New Roman"/>
                <w:b w:val="false"/>
                <w:i w:val="false"/>
                <w:color w:val="000000"/>
                <w:sz w:val="20"/>
              </w:rPr>
              <w:t>
к услугодателю:</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свидетельства о заключении брака, при отсутствии сведений в цифровой системе "Регистрационный пункт РАГС" (далее – ЦС РАГС)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справки о состоянии здоровья услугополучателя, и супруга (-и), если состоит в браке, иных лиц, совместно проживающих с услугополучателем (при наличии), подтверждающие отсутствие заболеваний в соответствии с перечнем заболеваний, при наличии которых лицо не может усыновить ребенка, принять его под опеку или попечительство, патронат,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(далее – приказ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заключении брака, при отсутствии сведений в ЦС РАГС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справки о состоянии здоровья услугополучателя, а также супруга (-и), если состоит в браке, и иных лиц, совместно проживающих с услугополучателем (при наличии), подтверждающей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договора об открытии текущего счета в банке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документов, подтверждающих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воспитание в приемную семью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статьи 122 Кодекса Республики Казахстан "О браке (супружестве) и семье".</w:t>
            </w:r>
          </w:p>
        </w:tc>
      </w:tr>
    </w:tbl>
    <w:bookmarkStart w:name="z319" w:id="193"/>
    <w:p>
      <w:pPr>
        <w:spacing w:after="0"/>
        <w:ind w:left="0"/>
        <w:jc w:val="both"/>
      </w:pPr>
      <w:r>
        <w:rPr>
          <w:rFonts w:ascii="Times New Roman"/>
          <w:b w:val="false"/>
          <w:i w:val="false"/>
          <w:color w:val="000000"/>
          <w:sz w:val="28"/>
        </w:rPr>
        <w:t>
      ";</w:t>
      </w:r>
    </w:p>
    <w:bookmarkEnd w:id="193"/>
    <w:bookmarkStart w:name="z320" w:id="194"/>
    <w:p>
      <w:pPr>
        <w:spacing w:after="0"/>
        <w:ind w:left="0"/>
        <w:jc w:val="both"/>
      </w:pPr>
      <w:r>
        <w:rPr>
          <w:rFonts w:ascii="Times New Roman"/>
          <w:b w:val="false"/>
          <w:i w:val="false"/>
          <w:color w:val="000000"/>
          <w:sz w:val="28"/>
        </w:rPr>
        <w:t xml:space="preserve">
      в Правилах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утвержденных </w:t>
      </w:r>
      <w:r>
        <w:rPr>
          <w:rFonts w:ascii="Times New Roman"/>
          <w:b w:val="false"/>
          <w:i w:val="false"/>
          <w:color w:val="000000"/>
          <w:sz w:val="28"/>
        </w:rPr>
        <w:t xml:space="preserve">приложением 7 </w:t>
      </w:r>
      <w:r>
        <w:rPr>
          <w:rFonts w:ascii="Times New Roman"/>
          <w:b w:val="false"/>
          <w:i w:val="false"/>
          <w:color w:val="000000"/>
          <w:sz w:val="28"/>
        </w:rPr>
        <w:t>к указанному приказу:</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2" w:id="195"/>
    <w:p>
      <w:pPr>
        <w:spacing w:after="0"/>
        <w:ind w:left="0"/>
        <w:jc w:val="both"/>
      </w:pPr>
      <w:r>
        <w:rPr>
          <w:rFonts w:ascii="Times New Roman"/>
          <w:b w:val="false"/>
          <w:i w:val="false"/>
          <w:color w:val="000000"/>
          <w:sz w:val="28"/>
        </w:rPr>
        <w:t xml:space="preserve">
      "4. Для получения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физические лица (далее – услугополучатель) через веб-портал "цифрового правительства" (далее – портал) подают в местные исполнительные органы городов республиканского значения и столицы, отделы образования районов, городов областного значения (далее – услугодатель) по месту вынесения решения суда об усыновлении ребенка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24" w:id="196"/>
    <w:p>
      <w:pPr>
        <w:spacing w:after="0"/>
        <w:ind w:left="0"/>
        <w:jc w:val="both"/>
      </w:pPr>
      <w:r>
        <w:rPr>
          <w:rFonts w:ascii="Times New Roman"/>
          <w:b w:val="false"/>
          <w:i w:val="false"/>
          <w:color w:val="000000"/>
          <w:sz w:val="28"/>
        </w:rPr>
        <w:t>
      "7.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цифровых систем через шлюз "цифрового правительства".</w:t>
      </w:r>
    </w:p>
    <w:bookmarkEnd w:id="196"/>
    <w:bookmarkStart w:name="z325" w:id="19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197"/>
    <w:bookmarkStart w:name="z326" w:id="198"/>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98"/>
    <w:bookmarkStart w:name="z327" w:id="19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99"/>
    <w:bookmarkStart w:name="z328" w:id="200"/>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30" w:id="201"/>
    <w:p>
      <w:pPr>
        <w:spacing w:after="0"/>
        <w:ind w:left="0"/>
        <w:jc w:val="both"/>
      </w:pPr>
      <w:r>
        <w:rPr>
          <w:rFonts w:ascii="Times New Roman"/>
          <w:b w:val="false"/>
          <w:i w:val="false"/>
          <w:color w:val="000000"/>
          <w:sz w:val="28"/>
        </w:rPr>
        <w:t>
      "12.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201"/>
    <w:bookmarkStart w:name="z331" w:id="202"/>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 некоторых приказов, в которые вносятся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2</w:t>
      </w:r>
      <w:r>
        <w:rPr>
          <w:rFonts w:ascii="Times New Roman"/>
          <w:b w:val="false"/>
          <w:i w:val="false"/>
          <w:color w:val="000000"/>
          <w:sz w:val="28"/>
        </w:rPr>
        <w:t>:</w:t>
      </w:r>
    </w:p>
    <w:bookmarkStart w:name="z334" w:id="203"/>
    <w:p>
      <w:pPr>
        <w:spacing w:after="0"/>
        <w:ind w:left="0"/>
        <w:jc w:val="both"/>
      </w:pPr>
      <w:r>
        <w:rPr>
          <w:rFonts w:ascii="Times New Roman"/>
          <w:b w:val="false"/>
          <w:i w:val="false"/>
          <w:color w:val="000000"/>
          <w:sz w:val="28"/>
        </w:rPr>
        <w:t xml:space="preserve">
      строку, порядковый номер 3, изложить в следующей редакции: </w:t>
      </w:r>
    </w:p>
    <w:bookmarkEnd w:id="203"/>
    <w:bookmarkStart w:name="z335"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"цифрового правительства" www.egov.kz (далее – портал).</w:t>
            </w:r>
          </w:p>
        </w:tc>
      </w:tr>
    </w:tbl>
    <w:bookmarkStart w:name="z336" w:id="205"/>
    <w:p>
      <w:pPr>
        <w:spacing w:after="0"/>
        <w:ind w:left="0"/>
        <w:jc w:val="both"/>
      </w:pPr>
      <w:r>
        <w:rPr>
          <w:rFonts w:ascii="Times New Roman"/>
          <w:b w:val="false"/>
          <w:i w:val="false"/>
          <w:color w:val="000000"/>
          <w:sz w:val="28"/>
        </w:rPr>
        <w:t>
      ";</w:t>
      </w:r>
    </w:p>
    <w:bookmarkEnd w:id="205"/>
    <w:bookmarkStart w:name="z337" w:id="206"/>
    <w:p>
      <w:pPr>
        <w:spacing w:after="0"/>
        <w:ind w:left="0"/>
        <w:jc w:val="both"/>
      </w:pPr>
      <w:r>
        <w:rPr>
          <w:rFonts w:ascii="Times New Roman"/>
          <w:b w:val="false"/>
          <w:i w:val="false"/>
          <w:color w:val="000000"/>
          <w:sz w:val="28"/>
        </w:rPr>
        <w:t xml:space="preserve">
      строку, порядковый номер 5, изложить в следующей редакции: </w:t>
      </w:r>
    </w:p>
    <w:bookmarkEnd w:id="206"/>
    <w:bookmarkStart w:name="z338"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bl>
    <w:bookmarkStart w:name="z339" w:id="208"/>
    <w:p>
      <w:pPr>
        <w:spacing w:after="0"/>
        <w:ind w:left="0"/>
        <w:jc w:val="both"/>
      </w:pPr>
      <w:r>
        <w:rPr>
          <w:rFonts w:ascii="Times New Roman"/>
          <w:b w:val="false"/>
          <w:i w:val="false"/>
          <w:color w:val="000000"/>
          <w:sz w:val="28"/>
        </w:rPr>
        <w:t>
      ";</w:t>
      </w:r>
    </w:p>
    <w:bookmarkEnd w:id="208"/>
    <w:bookmarkStart w:name="z340" w:id="209"/>
    <w:p>
      <w:pPr>
        <w:spacing w:after="0"/>
        <w:ind w:left="0"/>
        <w:jc w:val="both"/>
      </w:pPr>
      <w:r>
        <w:rPr>
          <w:rFonts w:ascii="Times New Roman"/>
          <w:b w:val="false"/>
          <w:i w:val="false"/>
          <w:color w:val="000000"/>
          <w:sz w:val="28"/>
        </w:rPr>
        <w:t xml:space="preserve">
      строку, порядковый номер 9, изложить в следующей редакции: </w:t>
      </w:r>
    </w:p>
    <w:bookmarkEnd w:id="209"/>
    <w:bookmarkStart w:name="z341"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1"/>
          <w:p>
            <w:pPr>
              <w:spacing w:after="20"/>
              <w:ind w:left="20"/>
              <w:jc w:val="both"/>
            </w:pPr>
            <w:r>
              <w:rPr>
                <w:rFonts w:ascii="Times New Roman"/>
                <w:b w:val="false"/>
                <w:i w:val="false"/>
                <w:color w:val="000000"/>
                <w:sz w:val="20"/>
              </w:rPr>
              <w:t>
1) заявление;</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цифровых систем через шлюз "цифрового правительства".</w:t>
            </w:r>
          </w:p>
        </w:tc>
      </w:tr>
    </w:tbl>
    <w:bookmarkStart w:name="z345" w:id="212"/>
    <w:p>
      <w:pPr>
        <w:spacing w:after="0"/>
        <w:ind w:left="0"/>
        <w:jc w:val="both"/>
      </w:pPr>
      <w:r>
        <w:rPr>
          <w:rFonts w:ascii="Times New Roman"/>
          <w:b w:val="false"/>
          <w:i w:val="false"/>
          <w:color w:val="000000"/>
          <w:sz w:val="28"/>
        </w:rPr>
        <w:t>
      ",</w:t>
      </w:r>
    </w:p>
    <w:bookmarkEnd w:id="212"/>
    <w:bookmarkStart w:name="z346" w:id="213"/>
    <w:p>
      <w:pPr>
        <w:spacing w:after="0"/>
        <w:ind w:left="0"/>
        <w:jc w:val="both"/>
      </w:pPr>
      <w:r>
        <w:rPr>
          <w:rFonts w:ascii="Times New Roman"/>
          <w:b w:val="false"/>
          <w:i w:val="false"/>
          <w:color w:val="000000"/>
          <w:sz w:val="28"/>
        </w:rPr>
        <w:t xml:space="preserve">
      строку, порядковый номер 11, изложить в следующей редакции: </w:t>
      </w:r>
    </w:p>
    <w:bookmarkEnd w:id="213"/>
    <w:bookmarkStart w:name="z347"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1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bookmarkStart w:name="z351" w:id="216"/>
    <w:p>
      <w:pPr>
        <w:spacing w:after="0"/>
        <w:ind w:left="0"/>
        <w:jc w:val="both"/>
      </w:pPr>
      <w:r>
        <w:rPr>
          <w:rFonts w:ascii="Times New Roman"/>
          <w:b w:val="false"/>
          <w:i w:val="false"/>
          <w:color w:val="000000"/>
          <w:sz w:val="28"/>
        </w:rPr>
        <w:t>
      ";</w:t>
      </w:r>
    </w:p>
    <w:bookmarkEnd w:id="216"/>
    <w:bookmarkStart w:name="z352"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утвержденных приложением 8 к указанному приказу:</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54" w:id="218"/>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работник Государственной корпорации и услугодатель получают из соответствующих государственных цифровых систем через шлюз "цифрового правительства".</w:t>
      </w:r>
    </w:p>
    <w:bookmarkEnd w:id="218"/>
    <w:bookmarkStart w:name="z355" w:id="219"/>
    <w:p>
      <w:pPr>
        <w:spacing w:after="0"/>
        <w:ind w:left="0"/>
        <w:jc w:val="both"/>
      </w:pPr>
      <w:r>
        <w:rPr>
          <w:rFonts w:ascii="Times New Roman"/>
          <w:b w:val="false"/>
          <w:i w:val="false"/>
          <w:color w:val="000000"/>
          <w:sz w:val="28"/>
        </w:rPr>
        <w:t>
      Услугодатель и работник Государственной корпорации получают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219"/>
    <w:bookmarkStart w:name="z356" w:id="220"/>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358" w:id="221"/>
    <w:p>
      <w:pPr>
        <w:spacing w:after="0"/>
        <w:ind w:left="0"/>
        <w:jc w:val="both"/>
      </w:pPr>
      <w:r>
        <w:rPr>
          <w:rFonts w:ascii="Times New Roman"/>
          <w:b w:val="false"/>
          <w:i w:val="false"/>
          <w:color w:val="000000"/>
          <w:sz w:val="28"/>
        </w:rPr>
        <w:t xml:space="preserve">
      "12-1.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221"/>
    <w:bookmarkStart w:name="z359" w:id="222"/>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222"/>
    <w:bookmarkStart w:name="z360" w:id="223"/>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23"/>
    <w:bookmarkStart w:name="z361" w:id="224"/>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363"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утвержденных приложением 9 к указанному приказу:</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65" w:id="226"/>
    <w:p>
      <w:pPr>
        <w:spacing w:after="0"/>
        <w:ind w:left="0"/>
        <w:jc w:val="both"/>
      </w:pPr>
      <w:r>
        <w:rPr>
          <w:rFonts w:ascii="Times New Roman"/>
          <w:b w:val="false"/>
          <w:i w:val="false"/>
          <w:color w:val="000000"/>
          <w:sz w:val="28"/>
        </w:rPr>
        <w:t>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"цифрового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67" w:id="227"/>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(при отсутствии сведений в цифровой системе "Регистрационный пункт РАГС") и справку с места учебы работник Государственной корпорации и услугодатель получают из соответствующих государственных цифровых систем через шлюз "цифрового правительства".</w:t>
      </w:r>
    </w:p>
    <w:bookmarkEnd w:id="227"/>
    <w:bookmarkStart w:name="z368" w:id="228"/>
    <w:p>
      <w:pPr>
        <w:spacing w:after="0"/>
        <w:ind w:left="0"/>
        <w:jc w:val="both"/>
      </w:pPr>
      <w:r>
        <w:rPr>
          <w:rFonts w:ascii="Times New Roman"/>
          <w:b w:val="false"/>
          <w:i w:val="false"/>
          <w:color w:val="000000"/>
          <w:sz w:val="28"/>
        </w:rPr>
        <w:t>
      Услугодатель и работник Государственной корпорации получают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228"/>
    <w:bookmarkStart w:name="z369" w:id="229"/>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371" w:id="230"/>
    <w:p>
      <w:pPr>
        <w:spacing w:after="0"/>
        <w:ind w:left="0"/>
        <w:jc w:val="both"/>
      </w:pPr>
      <w:r>
        <w:rPr>
          <w:rFonts w:ascii="Times New Roman"/>
          <w:b w:val="false"/>
          <w:i w:val="false"/>
          <w:color w:val="000000"/>
          <w:sz w:val="28"/>
        </w:rPr>
        <w:t xml:space="preserve">
      "13-1.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230"/>
    <w:bookmarkStart w:name="z372" w:id="231"/>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231"/>
    <w:bookmarkStart w:name="z373" w:id="232"/>
    <w:p>
      <w:pPr>
        <w:spacing w:after="0"/>
        <w:ind w:left="0"/>
        <w:jc w:val="both"/>
      </w:pPr>
      <w:r>
        <w:rPr>
          <w:rFonts w:ascii="Times New Roman"/>
          <w:b w:val="false"/>
          <w:i w:val="false"/>
          <w:color w:val="000000"/>
          <w:sz w:val="28"/>
        </w:rPr>
        <w:t>
      В этом случае сотрудник, ответственный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32"/>
    <w:bookmarkStart w:name="z374" w:id="233"/>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376"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34"/>
    <w:bookmarkStart w:name="z377" w:id="235"/>
    <w:p>
      <w:pPr>
        <w:spacing w:after="0"/>
        <w:ind w:left="0"/>
        <w:jc w:val="both"/>
      </w:pPr>
      <w:r>
        <w:rPr>
          <w:rFonts w:ascii="Times New Roman"/>
          <w:b w:val="false"/>
          <w:i w:val="false"/>
          <w:color w:val="000000"/>
          <w:sz w:val="28"/>
        </w:rPr>
        <w:t xml:space="preserve">
      строку, порядковый номер 3, изложить в следующей редакции: </w:t>
      </w:r>
    </w:p>
    <w:bookmarkEnd w:id="235"/>
    <w:bookmarkStart w:name="z378"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37"/>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"цифрового правительства" www.egov.kz (далее – портал).</w:t>
            </w:r>
          </w:p>
        </w:tc>
      </w:tr>
    </w:tbl>
    <w:bookmarkStart w:name="z382" w:id="238"/>
    <w:p>
      <w:pPr>
        <w:spacing w:after="0"/>
        <w:ind w:left="0"/>
        <w:jc w:val="both"/>
      </w:pPr>
      <w:r>
        <w:rPr>
          <w:rFonts w:ascii="Times New Roman"/>
          <w:b w:val="false"/>
          <w:i w:val="false"/>
          <w:color w:val="000000"/>
          <w:sz w:val="28"/>
        </w:rPr>
        <w:t>
      ";</w:t>
      </w:r>
    </w:p>
    <w:bookmarkEnd w:id="238"/>
    <w:bookmarkStart w:name="z383" w:id="239"/>
    <w:p>
      <w:pPr>
        <w:spacing w:after="0"/>
        <w:ind w:left="0"/>
        <w:jc w:val="both"/>
      </w:pPr>
      <w:r>
        <w:rPr>
          <w:rFonts w:ascii="Times New Roman"/>
          <w:b w:val="false"/>
          <w:i w:val="false"/>
          <w:color w:val="000000"/>
          <w:sz w:val="28"/>
        </w:rPr>
        <w:t xml:space="preserve">
      строку, порядковый номер 5, изложить в следующей редакции: </w:t>
      </w:r>
    </w:p>
    <w:bookmarkEnd w:id="239"/>
    <w:bookmarkStart w:name="z384"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bl>
    <w:bookmarkStart w:name="z385" w:id="241"/>
    <w:p>
      <w:pPr>
        <w:spacing w:after="0"/>
        <w:ind w:left="0"/>
        <w:jc w:val="both"/>
      </w:pPr>
      <w:r>
        <w:rPr>
          <w:rFonts w:ascii="Times New Roman"/>
          <w:b w:val="false"/>
          <w:i w:val="false"/>
          <w:color w:val="000000"/>
          <w:sz w:val="28"/>
        </w:rPr>
        <w:t>
      ";</w:t>
      </w:r>
    </w:p>
    <w:bookmarkEnd w:id="241"/>
    <w:bookmarkStart w:name="z386" w:id="242"/>
    <w:p>
      <w:pPr>
        <w:spacing w:after="0"/>
        <w:ind w:left="0"/>
        <w:jc w:val="both"/>
      </w:pPr>
      <w:r>
        <w:rPr>
          <w:rFonts w:ascii="Times New Roman"/>
          <w:b w:val="false"/>
          <w:i w:val="false"/>
          <w:color w:val="000000"/>
          <w:sz w:val="28"/>
        </w:rPr>
        <w:t xml:space="preserve">
      строку, порядковый номер 9, изложить в следующей редакции: </w:t>
      </w:r>
    </w:p>
    <w:bookmarkEnd w:id="242"/>
    <w:bookmarkStart w:name="z387"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44"/>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цифровой системе "Регистрационный пункт РАГС" (далее – ЦС РАГС) либо родившегося (родившихся)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в ЦС РАГС либо родившегося (родившихся)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bl>
    <w:bookmarkStart w:name="z397" w:id="245"/>
    <w:p>
      <w:pPr>
        <w:spacing w:after="0"/>
        <w:ind w:left="0"/>
        <w:jc w:val="both"/>
      </w:pPr>
      <w:r>
        <w:rPr>
          <w:rFonts w:ascii="Times New Roman"/>
          <w:b w:val="false"/>
          <w:i w:val="false"/>
          <w:color w:val="000000"/>
          <w:sz w:val="28"/>
        </w:rPr>
        <w:t>
      ";</w:t>
      </w:r>
    </w:p>
    <w:bookmarkEnd w:id="245"/>
    <w:bookmarkStart w:name="z398"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утвержденных приложением 10 к указанному приказу:</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0" w:id="247"/>
    <w:p>
      <w:pPr>
        <w:spacing w:after="0"/>
        <w:ind w:left="0"/>
        <w:jc w:val="both"/>
      </w:pPr>
      <w:r>
        <w:rPr>
          <w:rFonts w:ascii="Times New Roman"/>
          <w:b w:val="false"/>
          <w:i w:val="false"/>
          <w:color w:val="000000"/>
          <w:sz w:val="28"/>
        </w:rPr>
        <w:t>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"цифрового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2" w:id="248"/>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рождении ребенка, заключении или расторжении брака (при отсутствии сведений в цифровой системе "Регистрационный пункт РАГС"),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цифровых систем через шлюз "цифрового правительства".</w:t>
      </w:r>
    </w:p>
    <w:bookmarkEnd w:id="248"/>
    <w:bookmarkStart w:name="z403" w:id="24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249"/>
    <w:bookmarkStart w:name="z404" w:id="250"/>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406" w:id="251"/>
    <w:p>
      <w:pPr>
        <w:spacing w:after="0"/>
        <w:ind w:left="0"/>
        <w:jc w:val="both"/>
      </w:pPr>
      <w:r>
        <w:rPr>
          <w:rFonts w:ascii="Times New Roman"/>
          <w:b w:val="false"/>
          <w:i w:val="false"/>
          <w:color w:val="000000"/>
          <w:sz w:val="28"/>
        </w:rPr>
        <w:t>
      "7-1. Государственная услуга может оказываться проактивным способом, в том числе без заявления услугополучателя по инициативе услугодателя посредством цифровых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"цифрового правительства" www.egov.kz и включать в себя:</w:t>
      </w:r>
    </w:p>
    <w:bookmarkEnd w:id="251"/>
    <w:bookmarkStart w:name="z407" w:id="252"/>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w:t>
      </w:r>
    </w:p>
    <w:bookmarkEnd w:id="252"/>
    <w:bookmarkStart w:name="z408" w:id="253"/>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410" w:id="254"/>
    <w:p>
      <w:pPr>
        <w:spacing w:after="0"/>
        <w:ind w:left="0"/>
        <w:jc w:val="both"/>
      </w:pPr>
      <w:r>
        <w:rPr>
          <w:rFonts w:ascii="Times New Roman"/>
          <w:b w:val="false"/>
          <w:i w:val="false"/>
          <w:color w:val="000000"/>
          <w:sz w:val="28"/>
        </w:rPr>
        <w:t xml:space="preserve">
      "9-1.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254"/>
    <w:bookmarkStart w:name="z411" w:id="255"/>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255"/>
    <w:bookmarkStart w:name="z412" w:id="256"/>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56"/>
    <w:bookmarkStart w:name="z413" w:id="257"/>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415"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58"/>
    <w:bookmarkStart w:name="z416" w:id="259"/>
    <w:p>
      <w:pPr>
        <w:spacing w:after="0"/>
        <w:ind w:left="0"/>
        <w:jc w:val="both"/>
      </w:pPr>
      <w:r>
        <w:rPr>
          <w:rFonts w:ascii="Times New Roman"/>
          <w:b w:val="false"/>
          <w:i w:val="false"/>
          <w:color w:val="000000"/>
          <w:sz w:val="28"/>
        </w:rPr>
        <w:t xml:space="preserve">
      строку, порядковый номер 3, изложить в следующей редакции: </w:t>
      </w:r>
    </w:p>
    <w:bookmarkEnd w:id="259"/>
    <w:bookmarkStart w:name="z417"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6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bl>
    <w:bookmarkStart w:name="z420" w:id="262"/>
    <w:p>
      <w:pPr>
        <w:spacing w:after="0"/>
        <w:ind w:left="0"/>
        <w:jc w:val="both"/>
      </w:pPr>
      <w:r>
        <w:rPr>
          <w:rFonts w:ascii="Times New Roman"/>
          <w:b w:val="false"/>
          <w:i w:val="false"/>
          <w:color w:val="000000"/>
          <w:sz w:val="28"/>
        </w:rPr>
        <w:t>
      ";</w:t>
      </w:r>
    </w:p>
    <w:bookmarkEnd w:id="262"/>
    <w:bookmarkStart w:name="z421" w:id="263"/>
    <w:p>
      <w:pPr>
        <w:spacing w:after="0"/>
        <w:ind w:left="0"/>
        <w:jc w:val="both"/>
      </w:pPr>
      <w:r>
        <w:rPr>
          <w:rFonts w:ascii="Times New Roman"/>
          <w:b w:val="false"/>
          <w:i w:val="false"/>
          <w:color w:val="000000"/>
          <w:sz w:val="28"/>
        </w:rPr>
        <w:t xml:space="preserve">
      строку, порядковый номер 5, изложить в следующей редакции: </w:t>
      </w:r>
    </w:p>
    <w:bookmarkEnd w:id="263"/>
    <w:bookmarkStart w:name="z422"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bl>
    <w:bookmarkStart w:name="z423" w:id="265"/>
    <w:p>
      <w:pPr>
        <w:spacing w:after="0"/>
        <w:ind w:left="0"/>
        <w:jc w:val="both"/>
      </w:pPr>
      <w:r>
        <w:rPr>
          <w:rFonts w:ascii="Times New Roman"/>
          <w:b w:val="false"/>
          <w:i w:val="false"/>
          <w:color w:val="000000"/>
          <w:sz w:val="28"/>
        </w:rPr>
        <w:t>
      ";</w:t>
      </w:r>
    </w:p>
    <w:bookmarkEnd w:id="265"/>
    <w:bookmarkStart w:name="z424" w:id="266"/>
    <w:p>
      <w:pPr>
        <w:spacing w:after="0"/>
        <w:ind w:left="0"/>
        <w:jc w:val="both"/>
      </w:pPr>
      <w:r>
        <w:rPr>
          <w:rFonts w:ascii="Times New Roman"/>
          <w:b w:val="false"/>
          <w:i w:val="false"/>
          <w:color w:val="000000"/>
          <w:sz w:val="28"/>
        </w:rPr>
        <w:t xml:space="preserve">
      строку, порядковый номер 9, изложить в следующей редакции: </w:t>
      </w:r>
    </w:p>
    <w:bookmarkEnd w:id="266"/>
    <w:bookmarkStart w:name="z425"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68"/>
          <w:p>
            <w:pPr>
              <w:spacing w:after="20"/>
              <w:ind w:left="20"/>
              <w:jc w:val="both"/>
            </w:pPr>
            <w:r>
              <w:rPr>
                <w:rFonts w:ascii="Times New Roman"/>
                <w:b w:val="false"/>
                <w:i w:val="false"/>
                <w:color w:val="000000"/>
                <w:sz w:val="20"/>
              </w:rPr>
              <w:t>
к услугодателю:</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цифровой системе "Регистрационный пункт РАГС" (далее –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ЦС РАГС);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копия документа, подтверждающего статус: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категорий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в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ЦС РАГС);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электронная копия документа, подтверждающего статус: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bl>
    <w:bookmarkStart w:name="z445" w:id="269"/>
    <w:p>
      <w:pPr>
        <w:spacing w:after="0"/>
        <w:ind w:left="0"/>
        <w:jc w:val="both"/>
      </w:pPr>
      <w:r>
        <w:rPr>
          <w:rFonts w:ascii="Times New Roman"/>
          <w:b w:val="false"/>
          <w:i w:val="false"/>
          <w:color w:val="000000"/>
          <w:sz w:val="28"/>
        </w:rPr>
        <w:t>
      ";</w:t>
      </w:r>
    </w:p>
    <w:bookmarkEnd w:id="269"/>
    <w:bookmarkStart w:name="z446"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утвержденных приложением 11 указанного приказа:</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8" w:id="271"/>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"цифрового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50" w:id="272"/>
    <w:p>
      <w:pPr>
        <w:spacing w:after="0"/>
        <w:ind w:left="0"/>
        <w:jc w:val="both"/>
      </w:pPr>
      <w:r>
        <w:rPr>
          <w:rFonts w:ascii="Times New Roman"/>
          <w:b w:val="false"/>
          <w:i w:val="false"/>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цифровой системе "Регистрационный пункт РАГС") работник Государственной корпорации и услугодатель получает из соответствующих государственных цифровых систем через шлюз "цифрового правительства".</w:t>
      </w:r>
    </w:p>
    <w:bookmarkEnd w:id="272"/>
    <w:bookmarkStart w:name="z451" w:id="273"/>
    <w:p>
      <w:pPr>
        <w:spacing w:after="0"/>
        <w:ind w:left="0"/>
        <w:jc w:val="both"/>
      </w:pPr>
      <w:r>
        <w:rPr>
          <w:rFonts w:ascii="Times New Roman"/>
          <w:b w:val="false"/>
          <w:i w:val="false"/>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273"/>
    <w:bookmarkStart w:name="z452" w:id="274"/>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74"/>
    <w:bookmarkStart w:name="z453" w:id="275"/>
    <w:p>
      <w:pPr>
        <w:spacing w:after="0"/>
        <w:ind w:left="0"/>
        <w:jc w:val="both"/>
      </w:pPr>
      <w:r>
        <w:rPr>
          <w:rFonts w:ascii="Times New Roman"/>
          <w:b w:val="false"/>
          <w:i w:val="false"/>
          <w:color w:val="000000"/>
          <w:sz w:val="28"/>
        </w:rPr>
        <w:t>
      пункт 13-1 изложить в следующей редакции:</w:t>
      </w:r>
    </w:p>
    <w:bookmarkEnd w:id="275"/>
    <w:bookmarkStart w:name="z454" w:id="276"/>
    <w:p>
      <w:pPr>
        <w:spacing w:after="0"/>
        <w:ind w:left="0"/>
        <w:jc w:val="both"/>
      </w:pPr>
      <w:r>
        <w:rPr>
          <w:rFonts w:ascii="Times New Roman"/>
          <w:b w:val="false"/>
          <w:i w:val="false"/>
          <w:color w:val="000000"/>
          <w:sz w:val="28"/>
        </w:rPr>
        <w:t xml:space="preserve">
      "13-1.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статьи 5 Закона.</w:t>
      </w:r>
    </w:p>
    <w:bookmarkEnd w:id="276"/>
    <w:bookmarkStart w:name="z455" w:id="277"/>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277"/>
    <w:bookmarkStart w:name="z456" w:id="278"/>
    <w:p>
      <w:pPr>
        <w:spacing w:after="0"/>
        <w:ind w:left="0"/>
        <w:jc w:val="both"/>
      </w:pPr>
      <w:r>
        <w:rPr>
          <w:rFonts w:ascii="Times New Roman"/>
          <w:b w:val="false"/>
          <w:i w:val="false"/>
          <w:color w:val="000000"/>
          <w:sz w:val="28"/>
        </w:rPr>
        <w:t>
      В этом случае ответственный сотрудник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78"/>
    <w:bookmarkStart w:name="z457" w:id="279"/>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459"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80"/>
    <w:bookmarkStart w:name="z460" w:id="281"/>
    <w:p>
      <w:pPr>
        <w:spacing w:after="0"/>
        <w:ind w:left="0"/>
        <w:jc w:val="both"/>
      </w:pPr>
      <w:r>
        <w:rPr>
          <w:rFonts w:ascii="Times New Roman"/>
          <w:b w:val="false"/>
          <w:i w:val="false"/>
          <w:color w:val="000000"/>
          <w:sz w:val="28"/>
        </w:rPr>
        <w:t xml:space="preserve">
      строку, порядковый номер 3, изложить в следующей редакции: </w:t>
      </w:r>
    </w:p>
    <w:bookmarkEnd w:id="281"/>
    <w:bookmarkStart w:name="z461"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"цифрового правительства" www.egov.kz (далее – портал).</w:t>
            </w:r>
          </w:p>
        </w:tc>
      </w:tr>
    </w:tbl>
    <w:bookmarkStart w:name="z465" w:id="284"/>
    <w:p>
      <w:pPr>
        <w:spacing w:after="0"/>
        <w:ind w:left="0"/>
        <w:jc w:val="both"/>
      </w:pPr>
      <w:r>
        <w:rPr>
          <w:rFonts w:ascii="Times New Roman"/>
          <w:b w:val="false"/>
          <w:i w:val="false"/>
          <w:color w:val="000000"/>
          <w:sz w:val="28"/>
        </w:rPr>
        <w:t>
      ";</w:t>
      </w:r>
    </w:p>
    <w:bookmarkEnd w:id="284"/>
    <w:bookmarkStart w:name="z466" w:id="285"/>
    <w:p>
      <w:pPr>
        <w:spacing w:after="0"/>
        <w:ind w:left="0"/>
        <w:jc w:val="both"/>
      </w:pPr>
      <w:r>
        <w:rPr>
          <w:rFonts w:ascii="Times New Roman"/>
          <w:b w:val="false"/>
          <w:i w:val="false"/>
          <w:color w:val="000000"/>
          <w:sz w:val="28"/>
        </w:rPr>
        <w:t xml:space="preserve">
      строку, порядковый номер 5, изложить в следующей редакции: </w:t>
      </w:r>
    </w:p>
    <w:bookmarkEnd w:id="285"/>
    <w:bookmarkStart w:name="z467"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bl>
    <w:bookmarkStart w:name="z468" w:id="287"/>
    <w:p>
      <w:pPr>
        <w:spacing w:after="0"/>
        <w:ind w:left="0"/>
        <w:jc w:val="both"/>
      </w:pPr>
      <w:r>
        <w:rPr>
          <w:rFonts w:ascii="Times New Roman"/>
          <w:b w:val="false"/>
          <w:i w:val="false"/>
          <w:color w:val="000000"/>
          <w:sz w:val="28"/>
        </w:rPr>
        <w:t>
      ";</w:t>
      </w:r>
    </w:p>
    <w:bookmarkEnd w:id="287"/>
    <w:bookmarkStart w:name="z469" w:id="288"/>
    <w:p>
      <w:pPr>
        <w:spacing w:after="0"/>
        <w:ind w:left="0"/>
        <w:jc w:val="both"/>
      </w:pPr>
      <w:r>
        <w:rPr>
          <w:rFonts w:ascii="Times New Roman"/>
          <w:b w:val="false"/>
          <w:i w:val="false"/>
          <w:color w:val="000000"/>
          <w:sz w:val="28"/>
        </w:rPr>
        <w:t xml:space="preserve">
      строку, порядковый номер 9, изложить в следующей редакции: </w:t>
      </w:r>
    </w:p>
    <w:bookmarkEnd w:id="288"/>
    <w:bookmarkStart w:name="z470" w:id="289"/>
    <w:p>
      <w:pPr>
        <w:spacing w:after="0"/>
        <w:ind w:left="0"/>
        <w:jc w:val="both"/>
      </w:pPr>
      <w:r>
        <w:rPr>
          <w:rFonts w:ascii="Times New Roman"/>
          <w:b w:val="false"/>
          <w:i w:val="false"/>
          <w:color w:val="000000"/>
          <w:sz w:val="28"/>
        </w:rPr>
        <w:t>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0"/>
          <w:p>
            <w:pPr>
              <w:spacing w:after="20"/>
              <w:ind w:left="20"/>
              <w:jc w:val="both"/>
            </w:pPr>
            <w:r>
              <w:rPr>
                <w:rFonts w:ascii="Times New Roman"/>
                <w:b w:val="false"/>
                <w:i w:val="false"/>
                <w:color w:val="000000"/>
                <w:sz w:val="20"/>
              </w:rPr>
              <w:t>
услугодателю и в Государственную корпорацию:</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цифровой системе "Регистрационный пункт РАГС" (далее –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ЦС РАГС);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медицинская справка на школьника, отъезжающего в оздоровительный лагерь в соответствии с формой № 071/у,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(зарегистрирован в Реестре государственной регистрации нормативных правовых актов под № 21579) (далее – приказ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копия документа, подтверждающего статус: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категорий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в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ЦС РАГС);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медицинской справки на школьника, отъезжающего в оздоровительный лагерь, в соответствии с формой, утвержденной приказом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электронная копия документа, подтверждающего статус: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детей-сирот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детей-сирот и детей, оставшихся без попечения родителей; </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2" w:id="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решения органа опеки и попечительства об учете мнения ребенка, достигшего десятилетнего возраста", утвержденных приложением 12 к указанному приказу:</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4" w:id="292"/>
    <w:p>
      <w:pPr>
        <w:spacing w:after="0"/>
        <w:ind w:left="0"/>
        <w:jc w:val="both"/>
      </w:pPr>
      <w:r>
        <w:rPr>
          <w:rFonts w:ascii="Times New Roman"/>
          <w:b w:val="false"/>
          <w:i w:val="false"/>
          <w:color w:val="000000"/>
          <w:sz w:val="28"/>
        </w:rPr>
        <w:t>
      "4. Услугодатель осуществляет прием документов и проверяет полноту представленных документов.</w:t>
      </w:r>
    </w:p>
    <w:bookmarkEnd w:id="292"/>
    <w:bookmarkStart w:name="z495" w:id="293"/>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293"/>
    <w:bookmarkStart w:name="z496" w:id="294"/>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94"/>
    <w:bookmarkStart w:name="z497" w:id="295"/>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499" w:id="296"/>
    <w:p>
      <w:pPr>
        <w:spacing w:after="0"/>
        <w:ind w:left="0"/>
        <w:jc w:val="both"/>
      </w:pPr>
      <w:r>
        <w:rPr>
          <w:rFonts w:ascii="Times New Roman"/>
          <w:b w:val="false"/>
          <w:i w:val="false"/>
          <w:color w:val="000000"/>
          <w:sz w:val="28"/>
        </w:rPr>
        <w:t>
      "8-1.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w:t>
      </w:r>
      <w:r>
        <w:rPr>
          <w:rFonts w:ascii="Times New Roman"/>
          <w:b w:val="false"/>
          <w:i w:val="false"/>
          <w:color w:val="000000"/>
          <w:sz w:val="28"/>
        </w:rPr>
        <w:t>) пункта 2</w:t>
      </w:r>
      <w:r>
        <w:rPr>
          <w:rFonts w:ascii="Times New Roman"/>
          <w:b w:val="false"/>
          <w:i w:val="false"/>
          <w:color w:val="000000"/>
          <w:sz w:val="28"/>
        </w:rPr>
        <w:t> статьи 5 Закона.</w:t>
      </w:r>
    </w:p>
    <w:bookmarkEnd w:id="296"/>
    <w:bookmarkStart w:name="z500" w:id="297"/>
    <w:p>
      <w:pPr>
        <w:spacing w:after="0"/>
        <w:ind w:left="0"/>
        <w:jc w:val="both"/>
      </w:pPr>
      <w:r>
        <w:rPr>
          <w:rFonts w:ascii="Times New Roman"/>
          <w:b w:val="false"/>
          <w:i w:val="false"/>
          <w:color w:val="000000"/>
          <w:sz w:val="28"/>
        </w:rPr>
        <w:t>
      При сбое цифровой системы услугодатель незамедлительно с момента обнаружения уведомляет сотрудника структурного подразделения услугодателя, ответственного за цифровую инфраструктуру.</w:t>
      </w:r>
    </w:p>
    <w:bookmarkEnd w:id="297"/>
    <w:bookmarkStart w:name="z501" w:id="298"/>
    <w:p>
      <w:pPr>
        <w:spacing w:after="0"/>
        <w:ind w:left="0"/>
        <w:jc w:val="both"/>
      </w:pPr>
      <w:r>
        <w:rPr>
          <w:rFonts w:ascii="Times New Roman"/>
          <w:b w:val="false"/>
          <w:i w:val="false"/>
          <w:color w:val="000000"/>
          <w:sz w:val="28"/>
        </w:rPr>
        <w:t>
      В этом случае сотрудник ответственный за цифровую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98"/>
    <w:bookmarkStart w:name="z502" w:id="299"/>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защиты прав детей Республики Казахстан в течение 3 (трех) рабочих дней со дня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цифровой инфраструктуры "цифрового правительства" и услугодателям.";</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504"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строку, порядковый номер 9, изложить в следующей редакции: </w:t>
      </w:r>
    </w:p>
    <w:bookmarkEnd w:id="300"/>
    <w:bookmarkStart w:name="z505"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02"/>
          <w:p>
            <w:pPr>
              <w:spacing w:after="20"/>
              <w:ind w:left="20"/>
              <w:jc w:val="both"/>
            </w:pPr>
            <w:r>
              <w:rPr>
                <w:rFonts w:ascii="Times New Roman"/>
                <w:b w:val="false"/>
                <w:i w:val="false"/>
                <w:color w:val="000000"/>
                <w:sz w:val="20"/>
              </w:rPr>
              <w:t>
1) заявление одного из законных представителей ребенка (детей);</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свидетельства о заключении брака, если состоит в браке, копии документов, подтверждающих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справке о рождении и т.п. (при отсутствии сведений в цифровой системе "Регистрационный пункт РАГС" (далее – ЦС РАГС)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ЦС РАГС либо родившегося за пределами Республики Казахстан.</w:t>
            </w:r>
          </w:p>
        </w:tc>
      </w:tr>
    </w:tbl>
    <w:bookmarkStart w:name="z510" w:id="303"/>
    <w:p>
      <w:pPr>
        <w:spacing w:after="0"/>
        <w:ind w:left="0"/>
        <w:jc w:val="both"/>
      </w:pPr>
      <w:r>
        <w:rPr>
          <w:rFonts w:ascii="Times New Roman"/>
          <w:b w:val="false"/>
          <w:i w:val="false"/>
          <w:color w:val="000000"/>
          <w:sz w:val="28"/>
        </w:rPr>
        <w:t>
      ";</w:t>
      </w:r>
    </w:p>
    <w:bookmarkEnd w:id="303"/>
    <w:bookmarkStart w:name="z511"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"Оказание финансовой и материальной помощи обучающимся и воспитанникам организаций образования", утвержденных приложением 13 к указанному приказу:</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13" w:id="305"/>
    <w:p>
      <w:pPr>
        <w:spacing w:after="0"/>
        <w:ind w:left="0"/>
        <w:jc w:val="both"/>
      </w:pPr>
      <w:r>
        <w:rPr>
          <w:rFonts w:ascii="Times New Roman"/>
          <w:b w:val="false"/>
          <w:i w:val="false"/>
          <w:color w:val="000000"/>
          <w:sz w:val="28"/>
        </w:rPr>
        <w:t>
      "4. Сведения о документах, удостоверяющих личность, услугополучателя, рождение ребенка, заключение или расторжении брака,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о детях-сиротах и детях, оставшихся без попечения родителей, переданных под опеку или попечительство, на патронатное воспитание и приемную семью услугодатель получает из соответствующих государственных цифровых систем.</w:t>
      </w:r>
    </w:p>
    <w:bookmarkEnd w:id="305"/>
    <w:bookmarkStart w:name="z514" w:id="306"/>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306"/>
    <w:bookmarkStart w:name="z515" w:id="307"/>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17" w:id="308"/>
    <w:p>
      <w:pPr>
        <w:spacing w:after="0"/>
        <w:ind w:left="0"/>
        <w:jc w:val="both"/>
      </w:pPr>
      <w:r>
        <w:rPr>
          <w:rFonts w:ascii="Times New Roman"/>
          <w:b w:val="false"/>
          <w:i w:val="false"/>
          <w:color w:val="000000"/>
          <w:sz w:val="28"/>
        </w:rPr>
        <w:t xml:space="preserve">
      "14.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 пункта 2</w:t>
      </w:r>
      <w:r>
        <w:rPr>
          <w:rFonts w:ascii="Times New Roman"/>
          <w:b w:val="false"/>
          <w:i w:val="false"/>
          <w:color w:val="000000"/>
          <w:sz w:val="28"/>
        </w:rPr>
        <w:t> статьи 5 Закона.</w:t>
      </w:r>
    </w:p>
    <w:bookmarkEnd w:id="308"/>
    <w:bookmarkStart w:name="z518" w:id="309"/>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w:t>
      </w:r>
      <w:r>
        <w:rPr>
          <w:rFonts w:ascii="Times New Roman"/>
          <w:b w:val="false"/>
          <w:i w:val="false"/>
          <w:color w:val="000000"/>
          <w:sz w:val="28"/>
        </w:rPr>
        <w:t>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520"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строку, порядковый номер 9, изложить в следующей редакции:</w:t>
      </w:r>
    </w:p>
    <w:bookmarkEnd w:id="310"/>
    <w:bookmarkStart w:name="z521"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12"/>
          <w:p>
            <w:pPr>
              <w:spacing w:after="20"/>
              <w:ind w:left="20"/>
              <w:jc w:val="both"/>
            </w:pPr>
            <w:r>
              <w:rPr>
                <w:rFonts w:ascii="Times New Roman"/>
                <w:b w:val="false"/>
                <w:i w:val="false"/>
                <w:color w:val="000000"/>
                <w:sz w:val="20"/>
              </w:rPr>
              <w:t>
к услугодателю:</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цифровой системе "Регистрационный пункт РАГС" (далее – ЦС РАГС)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ЦС РАГС);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подпункте 3) пункта 1 настоящих Правил;</w:t>
            </w:r>
          </w:p>
          <w:p>
            <w:pPr>
              <w:spacing w:after="20"/>
              <w:ind w:left="20"/>
              <w:jc w:val="both"/>
            </w:pPr>
            <w:r>
              <w:rPr>
                <w:rFonts w:ascii="Times New Roman"/>
                <w:b w:val="false"/>
                <w:i w:val="false"/>
                <w:color w:val="000000"/>
                <w:sz w:val="20"/>
              </w:rPr>
              <w:t>
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Правилами расследования аварий, бедствий, катастроф, приведших к возникновению чрезвычайных ситуаций, утвержденными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 правовых актов под № 10325) для категории лиц, указанных в подпункте 4) пункта 1 настоящих Правил. Категория лиц, указанных в подпункте 5)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bl>
    <w:bookmarkStart w:name="z528" w:id="313"/>
    <w:p>
      <w:pPr>
        <w:spacing w:after="0"/>
        <w:ind w:left="0"/>
        <w:jc w:val="both"/>
      </w:pPr>
      <w:r>
        <w:rPr>
          <w:rFonts w:ascii="Times New Roman"/>
          <w:b w:val="false"/>
          <w:i w:val="false"/>
          <w:color w:val="000000"/>
          <w:sz w:val="28"/>
        </w:rPr>
        <w:t>
      ";</w:t>
      </w:r>
    </w:p>
    <w:bookmarkEnd w:id="313"/>
    <w:bookmarkStart w:name="z529"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в гостевую семью", утвержденных приложением 14 к указанному приказу:</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31" w:id="315"/>
    <w:p>
      <w:pPr>
        <w:spacing w:after="0"/>
        <w:ind w:left="0"/>
        <w:jc w:val="both"/>
      </w:pPr>
      <w:r>
        <w:rPr>
          <w:rFonts w:ascii="Times New Roman"/>
          <w:b w:val="false"/>
          <w:i w:val="false"/>
          <w:color w:val="000000"/>
          <w:sz w:val="28"/>
        </w:rPr>
        <w:t>
      "4. Услугодатель в течение 1 (одного) рабочего дня с момента получения документов проверяет полноту представленных документов.</w:t>
      </w:r>
    </w:p>
    <w:bookmarkEnd w:id="315"/>
    <w:bookmarkStart w:name="z532" w:id="316"/>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316"/>
    <w:bookmarkStart w:name="z533" w:id="317"/>
    <w:p>
      <w:pPr>
        <w:spacing w:after="0"/>
        <w:ind w:left="0"/>
        <w:jc w:val="both"/>
      </w:pPr>
      <w:r>
        <w:rPr>
          <w:rFonts w:ascii="Times New Roman"/>
          <w:b w:val="false"/>
          <w:i w:val="false"/>
          <w:color w:val="000000"/>
          <w:sz w:val="28"/>
        </w:rPr>
        <w:t xml:space="preserve">
      Сведения о документах, удостоверяющих личность, свидетельство о заключении брака (при отсутствии сведений в цифровой системе "Регистрационный пункт РАГС"),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а также супруга (-и), если состоит в браке,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цифровых систем через шлюз "цифрового правительства".</w:t>
      </w:r>
    </w:p>
    <w:bookmarkEnd w:id="317"/>
    <w:bookmarkStart w:name="z534" w:id="318"/>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услугодатель получает из цифровой системы Комитета по правовой статистике и специальным учетам Генеральной прокуратуры Республики Казахстан.</w:t>
      </w:r>
    </w:p>
    <w:bookmarkEnd w:id="318"/>
    <w:bookmarkStart w:name="z535" w:id="31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319"/>
    <w:bookmarkStart w:name="z536" w:id="320"/>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20"/>
    <w:bookmarkStart w:name="z537" w:id="321"/>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39" w:id="322"/>
    <w:p>
      <w:pPr>
        <w:spacing w:after="0"/>
        <w:ind w:left="0"/>
        <w:jc w:val="both"/>
      </w:pPr>
      <w:r>
        <w:rPr>
          <w:rFonts w:ascii="Times New Roman"/>
          <w:b w:val="false"/>
          <w:i w:val="false"/>
          <w:color w:val="000000"/>
          <w:sz w:val="28"/>
        </w:rPr>
        <w:t xml:space="preserve">
      "10.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22"/>
    <w:bookmarkStart w:name="z540"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строку, порядковый номер 9, изложить в следующей редакции:</w:t>
      </w:r>
    </w:p>
    <w:bookmarkEnd w:id="323"/>
    <w:bookmarkStart w:name="z541"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25"/>
          <w:p>
            <w:pPr>
              <w:spacing w:after="20"/>
              <w:ind w:left="20"/>
              <w:jc w:val="both"/>
            </w:pPr>
            <w:r>
              <w:rPr>
                <w:rFonts w:ascii="Times New Roman"/>
                <w:b w:val="false"/>
                <w:i w:val="false"/>
                <w:color w:val="000000"/>
                <w:sz w:val="20"/>
              </w:rPr>
              <w:t>
1) заявление о желании взять ребенка в гостевую семью по форме согласно приложению 1 к Правилам оказания государственной услуги "Передача ребенка (детей) в гостевую семью";</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доходах за последние 12 месяцев лица, желающего принять ребенка в гостевую семью и (или)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справки о состоянии здоровья лица, желающего принять ребенка в гостевую семью и (или)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свидетельство о заключении брака (если состоит в браке) либо электронный документ из сервиса цифровых документов (требуется при отсутствии сведений в цифровой системе "Регистрационный пункт РАГС");</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tc>
      </w:tr>
    </w:tbl>
    <w:bookmarkStart w:name="z549" w:id="326"/>
    <w:p>
      <w:pPr>
        <w:spacing w:after="0"/>
        <w:ind w:left="0"/>
        <w:jc w:val="both"/>
      </w:pPr>
      <w:r>
        <w:rPr>
          <w:rFonts w:ascii="Times New Roman"/>
          <w:b w:val="false"/>
          <w:i w:val="false"/>
          <w:color w:val="000000"/>
          <w:sz w:val="28"/>
        </w:rPr>
        <w:t>
      ".</w:t>
      </w:r>
    </w:p>
    <w:bookmarkEnd w:id="326"/>
    <w:bookmarkStart w:name="z550" w:id="327"/>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апреля 2020 года № 165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 (зарегистрирован в Реестре государственной регистрации нормативных правовых актов под № 20507) следующие изменения:</w:t>
      </w:r>
    </w:p>
    <w:bookmarkEnd w:id="327"/>
    <w:bookmarkStart w:name="z551"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утвержденных приложением 2 к указанному приказу:</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3" w:id="329"/>
    <w:p>
      <w:pPr>
        <w:spacing w:after="0"/>
        <w:ind w:left="0"/>
        <w:jc w:val="both"/>
      </w:pPr>
      <w:r>
        <w:rPr>
          <w:rFonts w:ascii="Times New Roman"/>
          <w:b w:val="false"/>
          <w:i w:val="false"/>
          <w:color w:val="000000"/>
          <w:sz w:val="28"/>
        </w:rPr>
        <w:t xml:space="preserve">
      "1. Правила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определяет порядок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(далее – психологическая подготовка), а также порядок оказания государственной услуги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55" w:id="330"/>
    <w:p>
      <w:pPr>
        <w:spacing w:after="0"/>
        <w:ind w:left="0"/>
        <w:jc w:val="both"/>
      </w:pPr>
      <w:r>
        <w:rPr>
          <w:rFonts w:ascii="Times New Roman"/>
          <w:b w:val="false"/>
          <w:i w:val="false"/>
          <w:color w:val="000000"/>
          <w:sz w:val="28"/>
        </w:rPr>
        <w:t>
      "17. Услугодатель в течение 1 (одного) рабочего дня с момента получения документов проверяет полноту представленных документов.</w:t>
      </w:r>
    </w:p>
    <w:bookmarkEnd w:id="330"/>
    <w:bookmarkStart w:name="z556" w:id="331"/>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331"/>
    <w:bookmarkStart w:name="z557" w:id="332"/>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цифровых систем через шлюз "цифрового правительства".</w:t>
      </w:r>
    </w:p>
    <w:bookmarkEnd w:id="332"/>
    <w:bookmarkStart w:name="z558" w:id="33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333"/>
    <w:bookmarkStart w:name="z559" w:id="334"/>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34"/>
    <w:bookmarkStart w:name="z560" w:id="335"/>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20 </w:t>
      </w:r>
      <w:r>
        <w:rPr>
          <w:rFonts w:ascii="Times New Roman"/>
          <w:b w:val="false"/>
          <w:i w:val="false"/>
          <w:color w:val="000000"/>
          <w:sz w:val="28"/>
        </w:rPr>
        <w:t>изложить в следующей редакции:</w:t>
      </w:r>
    </w:p>
    <w:bookmarkStart w:name="z562" w:id="336"/>
    <w:p>
      <w:pPr>
        <w:spacing w:after="0"/>
        <w:ind w:left="0"/>
        <w:jc w:val="both"/>
      </w:pPr>
      <w:r>
        <w:rPr>
          <w:rFonts w:ascii="Times New Roman"/>
          <w:b w:val="false"/>
          <w:i w:val="false"/>
          <w:color w:val="000000"/>
          <w:sz w:val="28"/>
        </w:rPr>
        <w:t xml:space="preserve">
      "20.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564" w:id="33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марта 2022 года № 101 "Об утверждении Типовых правил о Доме юношества" (зарегистрирован в Реестре государственной регистрации нормативных правовых актов под № 27180) следующие изменения:</w:t>
      </w:r>
    </w:p>
    <w:bookmarkEnd w:id="337"/>
    <w:bookmarkStart w:name="z565"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Доме юношества:</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567" w:id="339"/>
    <w:p>
      <w:pPr>
        <w:spacing w:after="0"/>
        <w:ind w:left="0"/>
        <w:jc w:val="both"/>
      </w:pPr>
      <w:r>
        <w:rPr>
          <w:rFonts w:ascii="Times New Roman"/>
          <w:b w:val="false"/>
          <w:i w:val="false"/>
          <w:color w:val="000000"/>
          <w:sz w:val="28"/>
        </w:rPr>
        <w:t xml:space="preserve">
      "1. Настоящие Типовые правила о Доме юношества (центр социальной адаптации) (далее – Дом юношества)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Республики Казахстан "О детских деревнях семейного типа и домах юношества" и с подпунктом 1) статьи 10 Закона Республики Казахстан "О государственных и социально ответственных услугах" (далее – Закон) и определяют порядок деятельности домов юношества независимо от их форм собственности и ведомственной подчиненности, а также порядок оказания государственной услуги "Прием документов и зачисление в Дома юношества.";</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69" w:id="340"/>
    <w:p>
      <w:pPr>
        <w:spacing w:after="0"/>
        <w:ind w:left="0"/>
        <w:jc w:val="both"/>
      </w:pPr>
      <w:r>
        <w:rPr>
          <w:rFonts w:ascii="Times New Roman"/>
          <w:b w:val="false"/>
          <w:i w:val="false"/>
          <w:color w:val="000000"/>
          <w:sz w:val="28"/>
        </w:rPr>
        <w:t xml:space="preserve">
      "15. Услугодатель в течение 1 (одного) рабочего дня принимает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0"/>
    <w:bookmarkStart w:name="z570" w:id="341"/>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341"/>
    <w:bookmarkStart w:name="z571" w:id="342"/>
    <w:p>
      <w:pPr>
        <w:spacing w:after="0"/>
        <w:ind w:left="0"/>
        <w:jc w:val="both"/>
      </w:pPr>
      <w:r>
        <w:rPr>
          <w:rFonts w:ascii="Times New Roman"/>
          <w:b w:val="false"/>
          <w:i w:val="false"/>
          <w:color w:val="000000"/>
          <w:sz w:val="28"/>
        </w:rPr>
        <w:t xml:space="preserve">
      Сведения о документах, удостоверяющих личность,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услугодатель получает из соответствующих государственных цифровых систем через шлюз "цифрового правительства".</w:t>
      </w:r>
    </w:p>
    <w:bookmarkEnd w:id="342"/>
    <w:bookmarkStart w:name="z572" w:id="343"/>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343"/>
    <w:bookmarkStart w:name="z573" w:id="344"/>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44"/>
    <w:bookmarkStart w:name="z574" w:id="345"/>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576" w:id="346"/>
    <w:p>
      <w:pPr>
        <w:spacing w:after="0"/>
        <w:ind w:left="0"/>
        <w:jc w:val="both"/>
      </w:pPr>
      <w:r>
        <w:rPr>
          <w:rFonts w:ascii="Times New Roman"/>
          <w:b w:val="false"/>
          <w:i w:val="false"/>
          <w:color w:val="000000"/>
          <w:sz w:val="28"/>
        </w:rPr>
        <w:t xml:space="preserve">
      "18.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 некоторых приказов, в которые вносятся изменения.</w:t>
      </w:r>
    </w:p>
    <w:bookmarkStart w:name="z578" w:id="347"/>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31 марта 2025 года № 61 "Об утверждении Положения о приемных профессиональных семьях" (зарегистрирован в Реестре государственной регистрации нормативных правовых актов под № 35895) следующее изменение:</w:t>
      </w:r>
    </w:p>
    <w:bookmarkEnd w:id="347"/>
    <w:bookmarkStart w:name="z579" w:id="3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приемных профессиональных семьях, утвержденном указанным приказом:</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 некоторых приказов, в которые вносятся изменения.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агентств по усыновлению</w:t>
            </w:r>
            <w:r>
              <w:br/>
            </w:r>
            <w:r>
              <w:rPr>
                <w:rFonts w:ascii="Times New Roman"/>
                <w:b w:val="false"/>
                <w:i w:val="false"/>
                <w:color w:val="000000"/>
                <w:sz w:val="20"/>
              </w:rPr>
              <w:t>Форма</w:t>
            </w:r>
            <w:r>
              <w:br/>
            </w:r>
            <w:r>
              <w:rPr>
                <w:rFonts w:ascii="Times New Roman"/>
                <w:b w:val="false"/>
                <w:i w:val="false"/>
                <w:color w:val="000000"/>
                <w:sz w:val="20"/>
              </w:rPr>
              <w:t>Председателю Комитета</w:t>
            </w:r>
            <w:r>
              <w:br/>
            </w:r>
            <w:r>
              <w:rPr>
                <w:rFonts w:ascii="Times New Roman"/>
                <w:b w:val="false"/>
                <w:i w:val="false"/>
                <w:color w:val="000000"/>
                <w:sz w:val="20"/>
              </w:rPr>
              <w:t>по охране прав детей</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доверенного лица агентства</w:t>
            </w:r>
            <w:r>
              <w:br/>
            </w:r>
            <w:r>
              <w:rPr>
                <w:rFonts w:ascii="Times New Roman"/>
                <w:b w:val="false"/>
                <w:i w:val="false"/>
                <w:color w:val="000000"/>
                <w:sz w:val="20"/>
              </w:rPr>
              <w:t>по усыновлению</w:t>
            </w:r>
            <w:r>
              <w:br/>
            </w:r>
            <w:r>
              <w:rPr>
                <w:rFonts w:ascii="Times New Roman"/>
                <w:b w:val="false"/>
                <w:i w:val="false"/>
                <w:color w:val="000000"/>
                <w:sz w:val="20"/>
              </w:rPr>
              <w:t>__________________________</w:t>
            </w:r>
            <w:r>
              <w:br/>
            </w:r>
            <w:r>
              <w:rPr>
                <w:rFonts w:ascii="Times New Roman"/>
                <w:b w:val="false"/>
                <w:i w:val="false"/>
                <w:color w:val="000000"/>
                <w:sz w:val="20"/>
              </w:rPr>
              <w:t>(название агентства,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полностью,</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контактных телефонов)</w:t>
            </w:r>
          </w:p>
        </w:tc>
      </w:tr>
    </w:tbl>
    <w:bookmarkStart w:name="z582" w:id="349"/>
    <w:p>
      <w:pPr>
        <w:spacing w:after="0"/>
        <w:ind w:left="0"/>
        <w:jc w:val="left"/>
      </w:pPr>
      <w:r>
        <w:rPr>
          <w:rFonts w:ascii="Times New Roman"/>
          <w:b/>
          <w:i w:val="false"/>
          <w:color w:val="000000"/>
        </w:rPr>
        <w:t xml:space="preserve">                                            Заявление</w:t>
      </w:r>
    </w:p>
    <w:bookmarkEnd w:id="349"/>
    <w:p>
      <w:pPr>
        <w:spacing w:after="0"/>
        <w:ind w:left="0"/>
        <w:jc w:val="both"/>
      </w:pPr>
      <w:bookmarkStart w:name="z583" w:id="350"/>
      <w:r>
        <w:rPr>
          <w:rFonts w:ascii="Times New Roman"/>
          <w:b w:val="false"/>
          <w:i w:val="false"/>
          <w:color w:val="000000"/>
          <w:sz w:val="28"/>
        </w:rPr>
        <w:t>
      Прошу Вас рассмотреть представленные документы (выбрать нужное): на предмет возможности</w:t>
      </w:r>
    </w:p>
    <w:bookmarkEnd w:id="350"/>
    <w:p>
      <w:pPr>
        <w:spacing w:after="0"/>
        <w:ind w:left="0"/>
        <w:jc w:val="both"/>
      </w:pPr>
      <w:r>
        <w:rPr>
          <w:rFonts w:ascii="Times New Roman"/>
          <w:b w:val="false"/>
          <w:i w:val="false"/>
          <w:color w:val="000000"/>
          <w:sz w:val="28"/>
        </w:rPr>
        <w:t xml:space="preserve"> аккредитации агентства по усыновлению для осуществления деятельности по усыновлению на </w:t>
      </w:r>
    </w:p>
    <w:p>
      <w:pPr>
        <w:spacing w:after="0"/>
        <w:ind w:left="0"/>
        <w:jc w:val="both"/>
      </w:pPr>
      <w:r>
        <w:rPr>
          <w:rFonts w:ascii="Times New Roman"/>
          <w:b w:val="false"/>
          <w:i w:val="false"/>
          <w:color w:val="000000"/>
          <w:sz w:val="28"/>
        </w:rPr>
        <w:t>территории Республики Казахстан/или о продлении срока аккредитации агентства по усыновлению</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(указать наименование агентства и государство местонахождения)</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персональных данных и их защите" тайну, содержащихся в цифровых системах.</w:t>
      </w:r>
    </w:p>
    <w:p>
      <w:pPr>
        <w:spacing w:after="0"/>
        <w:ind w:left="0"/>
        <w:jc w:val="both"/>
      </w:pPr>
      <w:r>
        <w:rPr>
          <w:rFonts w:ascii="Times New Roman"/>
          <w:b w:val="false"/>
          <w:i w:val="false"/>
          <w:color w:val="000000"/>
          <w:sz w:val="28"/>
        </w:rPr>
        <w:t xml:space="preserve">       "___" _______20__года</w:t>
      </w:r>
    </w:p>
    <w:p>
      <w:pPr>
        <w:spacing w:after="0"/>
        <w:ind w:left="0"/>
        <w:jc w:val="both"/>
      </w:pPr>
      <w:r>
        <w:rPr>
          <w:rFonts w:ascii="Times New Roman"/>
          <w:b w:val="false"/>
          <w:i w:val="false"/>
          <w:color w:val="000000"/>
          <w:sz w:val="28"/>
        </w:rPr>
        <w:t xml:space="preserve">       ____________________________ подпись доверенного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агентств по усыновлению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"Аккредитация или продление срока аккредитации агентства по усыновлению"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охране прав детей Министерства просвещения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51"/>
          <w:p>
            <w:pPr>
              <w:spacing w:after="20"/>
              <w:ind w:left="20"/>
              <w:jc w:val="both"/>
            </w:pPr>
            <w:r>
              <w:rPr>
                <w:rFonts w:ascii="Times New Roman"/>
                <w:b w:val="false"/>
                <w:i w:val="false"/>
                <w:color w:val="000000"/>
                <w:sz w:val="20"/>
              </w:rPr>
              <w:t>
Подвид государственной услуги "Аккредитация агентства по усыновлению"</w:t>
            </w:r>
          </w:p>
          <w:bookmarkEnd w:id="351"/>
          <w:p>
            <w:pPr>
              <w:spacing w:after="20"/>
              <w:ind w:left="20"/>
              <w:jc w:val="both"/>
            </w:pPr>
            <w:r>
              <w:rPr>
                <w:rFonts w:ascii="Times New Roman"/>
                <w:b w:val="false"/>
                <w:i w:val="false"/>
                <w:color w:val="000000"/>
                <w:sz w:val="20"/>
              </w:rPr>
              <w:t>
Подвид государственной услуги "Продление срока аккредитации агентства по усыновлению"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2"/>
          <w:p>
            <w:pPr>
              <w:spacing w:after="20"/>
              <w:ind w:left="20"/>
              <w:jc w:val="both"/>
            </w:pPr>
            <w:r>
              <w:rPr>
                <w:rFonts w:ascii="Times New Roman"/>
                <w:b w:val="false"/>
                <w:i w:val="false"/>
                <w:color w:val="000000"/>
                <w:sz w:val="20"/>
              </w:rPr>
              <w:t>
Прием заявления и выдача результата оказания подвидов государственных услуг "Аккредитация агентства по усыновлению" и "Продление срока аккредитации агентства по усыновлению" осуществляются через:</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53"/>
          <w:p>
            <w:pPr>
              <w:spacing w:after="20"/>
              <w:ind w:left="20"/>
              <w:jc w:val="both"/>
            </w:pPr>
            <w:r>
              <w:rPr>
                <w:rFonts w:ascii="Times New Roman"/>
                <w:b w:val="false"/>
                <w:i w:val="false"/>
                <w:color w:val="000000"/>
                <w:sz w:val="20"/>
              </w:rPr>
              <w:t>
Сроки оказания государственной услуги:</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аккредитация агентств по усыновлению: с момента сдачи документов услугодателю, а также при обращении на портал – тридцать календарных дней;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момента сдачи документов услугодателю, а также при обращении на портал –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20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Подвидов государственных услуг "Аккредитация агентства по усыновлению" и "Продление срока аккредитации агентства по усыновлению"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4"/>
          <w:p>
            <w:pPr>
              <w:spacing w:after="20"/>
              <w:ind w:left="20"/>
              <w:jc w:val="both"/>
            </w:pPr>
            <w:r>
              <w:rPr>
                <w:rFonts w:ascii="Times New Roman"/>
                <w:b w:val="false"/>
                <w:i w:val="false"/>
                <w:color w:val="000000"/>
                <w:sz w:val="20"/>
              </w:rPr>
              <w:t>
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 предусмотренным пунктом 10 требований к оказанию государственной услуги.</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(частично автоматизированная).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55"/>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355"/>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56"/>
          <w:p>
            <w:pPr>
              <w:spacing w:after="20"/>
              <w:ind w:left="20"/>
              <w:jc w:val="both"/>
            </w:pPr>
            <w:r>
              <w:rPr>
                <w:rFonts w:ascii="Times New Roman"/>
                <w:b w:val="false"/>
                <w:i w:val="false"/>
                <w:color w:val="000000"/>
                <w:sz w:val="20"/>
              </w:rPr>
              <w:t>
к услугодателю:</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для подвида государственной услуги "Аккредитация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заявление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документ, удостоверяющий личность либо цифровой документ из сервиса цифровых документов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нотариально заверенные копии учредительных документов для юридических лиц, зарегистрированных в иностранном государстве;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копия документа, выданного компетентным органом государства местонахождения агентства по усыновлению (далее – агентство), подтверждающего его полномочия на осуществление деятельности в соответствующей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рекомендательное письмо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перечень услуг, предоставляемых агентством кандидатам в усыновители;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1-8)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нотариально удостоверенная доверенность, выданная агентством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1-10) обязательство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1-11)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1-12)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подвида государственной услуги "Аккредитация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запрос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нотариально заверенных копий учредительных документов для юридических лиц, зарегистрированных в иностранном государстве;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электронная копия документа, выданного компетентным органом государства местонахождения агентства по усыновлению (далее – агентство), подтверждающего его полномочия на осуществление деятельности в соответствующей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электронная копия рекомендательного письма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электронная копия перечня услуг, предоставляемых агентством кандидатам в усыновлении;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Кодексом;</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электронная копия нотариально удостоверенной доверенности, выданной агентством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1-9) электронная копия обязательства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1-10)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1-11)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заявление услугополучателя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копия нотариально удостоверенная копия доверенности, выданная агентством по усыновлению доверенному лицу.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запрос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2-2) электронная копия нотариально удостоверенная копия доверенности, выданная агентством по усыновлению доверенному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предоставленные документы легализуются в порядке, предусмотренном законодательством Республики Казахстан и международными договорами, участницей которых является Республика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предоставляются на государственном языке соответствующего иностранного государства, а также подлежат переводу на казахский и русский языки.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57"/>
          <w:p>
            <w:pPr>
              <w:spacing w:after="20"/>
              <w:ind w:left="20"/>
              <w:jc w:val="both"/>
            </w:pPr>
            <w:r>
              <w:rPr>
                <w:rFonts w:ascii="Times New Roman"/>
                <w:b w:val="false"/>
                <w:i w:val="false"/>
                <w:color w:val="000000"/>
                <w:sz w:val="20"/>
              </w:rPr>
              <w:t>
1) для подвида государственной услуги "Аккредитация агентства по усыновлению":</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несоответствие представленных документов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представление недостоверных сведений о своей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наличие негативной информации о деятельности агентства или его филиалов и (или) представительств, поступившей от компетентных органов иностранного государства, а также государственных органов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неблагоприятная социально-экономическая, политическая, экологическая ситуации, осуществление военных действий в государстве местонахождения агентства;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нарушение работниками филиала и (или) представительства агентства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прекращение деятельности агентства на территории своего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превышение установленного количества аккредитованных агентств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1-11)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1-12)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1-14) отсутствие согласия услугополучателя, предоставляемого в соответствии со статьей 8 Закона Республики Казахстан "О персональных данных и их защите" (далее – Закон),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несоблюдение норм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2-7) отсутствие согласия услугополучателя, предоставляемого в соответствии со статьей 8 Закона,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58"/>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bookmarkEnd w:id="35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r>
              <w:br/>
            </w: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w:t>
            </w:r>
          </w:p>
        </w:tc>
      </w:tr>
    </w:tbl>
    <w:bookmarkStart w:name="z656" w:id="359"/>
    <w:p>
      <w:pPr>
        <w:spacing w:after="0"/>
        <w:ind w:left="0"/>
        <w:jc w:val="left"/>
      </w:pPr>
      <w:r>
        <w:rPr>
          <w:rFonts w:ascii="Times New Roman"/>
          <w:b/>
          <w:i w:val="false"/>
          <w:color w:val="000000"/>
        </w:rPr>
        <w:t xml:space="preserve">                          Заявление</w:t>
      </w:r>
    </w:p>
    <w:bookmarkEnd w:id="359"/>
    <w:p>
      <w:pPr>
        <w:spacing w:after="0"/>
        <w:ind w:left="0"/>
        <w:jc w:val="both"/>
      </w:pPr>
      <w:bookmarkStart w:name="z657" w:id="360"/>
      <w:r>
        <w:rPr>
          <w:rFonts w:ascii="Times New Roman"/>
          <w:b w:val="false"/>
          <w:i w:val="false"/>
          <w:color w:val="000000"/>
          <w:sz w:val="28"/>
        </w:rPr>
        <w:t>
      Прошу Вас выдать справку об опеке и попечительству над несовершеннолетним(и)</w:t>
      </w:r>
    </w:p>
    <w:bookmarkEnd w:id="360"/>
    <w:p>
      <w:pPr>
        <w:spacing w:after="0"/>
        <w:ind w:left="0"/>
        <w:jc w:val="both"/>
      </w:pPr>
      <w:r>
        <w:rPr>
          <w:rFonts w:ascii="Times New Roman"/>
          <w:b w:val="false"/>
          <w:i w:val="false"/>
          <w:color w:val="000000"/>
          <w:sz w:val="28"/>
        </w:rPr>
        <w:t xml:space="preserve"> 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Дети:</w:t>
      </w:r>
    </w:p>
    <w:p>
      <w:pPr>
        <w:spacing w:after="0"/>
        <w:ind w:left="0"/>
        <w:jc w:val="both"/>
      </w:pPr>
      <w:r>
        <w:rPr>
          <w:rFonts w:ascii="Times New Roman"/>
          <w:b w:val="false"/>
          <w:i w:val="false"/>
          <w:color w:val="000000"/>
          <w:sz w:val="28"/>
        </w:rPr>
        <w:t xml:space="preserve">       1. 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w:t>
      </w:r>
    </w:p>
    <w:p>
      <w:pPr>
        <w:spacing w:after="0"/>
        <w:ind w:left="0"/>
        <w:jc w:val="both"/>
      </w:pPr>
      <w:r>
        <w:rPr>
          <w:rFonts w:ascii="Times New Roman"/>
          <w:b w:val="false"/>
          <w:i w:val="false"/>
          <w:color w:val="000000"/>
          <w:sz w:val="28"/>
        </w:rPr>
        <w:t>(услугополучатель указывает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 услугодатель из соответствующих государственных </w:t>
      </w:r>
    </w:p>
    <w:p>
      <w:pPr>
        <w:spacing w:after="0"/>
        <w:ind w:left="0"/>
        <w:jc w:val="both"/>
      </w:pPr>
      <w:r>
        <w:rPr>
          <w:rFonts w:ascii="Times New Roman"/>
          <w:b w:val="false"/>
          <w:i w:val="false"/>
          <w:color w:val="000000"/>
          <w:sz w:val="28"/>
        </w:rPr>
        <w:t>цифровых систем через шлюз "цифрового правительства" получает данные о дате рождения</w:t>
      </w:r>
    </w:p>
    <w:p>
      <w:pPr>
        <w:spacing w:after="0"/>
        <w:ind w:left="0"/>
        <w:jc w:val="both"/>
      </w:pPr>
      <w:r>
        <w:rPr>
          <w:rFonts w:ascii="Times New Roman"/>
          <w:b w:val="false"/>
          <w:i w:val="false"/>
          <w:color w:val="000000"/>
          <w:sz w:val="28"/>
        </w:rPr>
        <w:t xml:space="preserve"> и № свидетельства о рождении ребенка).</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персональных данных и их защите" тайну, содержащихся в цифровых системах.</w:t>
      </w:r>
    </w:p>
    <w:p>
      <w:pPr>
        <w:spacing w:after="0"/>
        <w:ind w:left="0"/>
        <w:jc w:val="both"/>
      </w:pPr>
      <w:r>
        <w:rPr>
          <w:rFonts w:ascii="Times New Roman"/>
          <w:b w:val="false"/>
          <w:i w:val="false"/>
          <w:color w:val="000000"/>
          <w:sz w:val="28"/>
        </w:rPr>
        <w:t xml:space="preserve">       "___" _______20__года __________________________  </w:t>
      </w:r>
    </w:p>
    <w:p>
      <w:pPr>
        <w:spacing w:after="0"/>
        <w:ind w:left="0"/>
        <w:jc w:val="both"/>
      </w:pPr>
      <w:r>
        <w:rPr>
          <w:rFonts w:ascii="Times New Roman"/>
          <w:b w:val="false"/>
          <w:i w:val="false"/>
          <w:color w:val="000000"/>
          <w:sz w:val="28"/>
        </w:rPr>
        <w:t xml:space="preserve"> подпись опекуна (попечителя)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r>
              <w:br/>
            </w: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659" w:id="361"/>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361"/>
    <w:p>
      <w:pPr>
        <w:spacing w:after="0"/>
        <w:ind w:left="0"/>
        <w:jc w:val="both"/>
      </w:pPr>
      <w:bookmarkStart w:name="z660" w:id="362"/>
      <w:r>
        <w:rPr>
          <w:rFonts w:ascii="Times New Roman"/>
          <w:b w:val="false"/>
          <w:i w:val="false"/>
          <w:color w:val="000000"/>
          <w:sz w:val="28"/>
        </w:rPr>
        <w:t>
      Прошу Вашего разрешения (выбрать нужное):</w:t>
      </w:r>
    </w:p>
    <w:bookmarkEnd w:id="362"/>
    <w:p>
      <w:pPr>
        <w:spacing w:after="0"/>
        <w:ind w:left="0"/>
        <w:jc w:val="both"/>
      </w:pPr>
      <w:r>
        <w:rPr>
          <w:rFonts w:ascii="Times New Roman"/>
          <w:b w:val="false"/>
          <w:i w:val="false"/>
          <w:color w:val="000000"/>
          <w:sz w:val="28"/>
        </w:rPr>
        <w:t xml:space="preserve">       – распорядиться наследуемым имуществом _________________________,</w:t>
      </w:r>
    </w:p>
    <w:p>
      <w:pPr>
        <w:spacing w:after="0"/>
        <w:ind w:left="0"/>
        <w:jc w:val="both"/>
      </w:pPr>
      <w:r>
        <w:rPr>
          <w:rFonts w:ascii="Times New Roman"/>
          <w:b w:val="false"/>
          <w:i w:val="false"/>
          <w:color w:val="000000"/>
          <w:sz w:val="28"/>
        </w:rPr>
        <w:t>расположенного по адресу: ____________________________________________,</w:t>
      </w:r>
    </w:p>
    <w:p>
      <w:pPr>
        <w:spacing w:after="0"/>
        <w:ind w:left="0"/>
        <w:jc w:val="both"/>
      </w:pPr>
      <w:r>
        <w:rPr>
          <w:rFonts w:ascii="Times New Roman"/>
          <w:b w:val="false"/>
          <w:i w:val="false"/>
          <w:color w:val="000000"/>
          <w:sz w:val="28"/>
        </w:rPr>
        <w:t>в 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указывается согласно записи в свидетельстве о</w:t>
      </w:r>
    </w:p>
    <w:p>
      <w:pPr>
        <w:spacing w:after="0"/>
        <w:ind w:left="0"/>
        <w:jc w:val="both"/>
      </w:pPr>
      <w:r>
        <w:rPr>
          <w:rFonts w:ascii="Times New Roman"/>
          <w:b w:val="false"/>
          <w:i w:val="false"/>
          <w:color w:val="000000"/>
          <w:sz w:val="28"/>
        </w:rPr>
        <w:t>праве на наследство) в связи со смертью вкладчика (фамилия, имя, отчество</w:t>
      </w:r>
    </w:p>
    <w:p>
      <w:pPr>
        <w:spacing w:after="0"/>
        <w:ind w:left="0"/>
        <w:jc w:val="both"/>
      </w:pPr>
      <w:r>
        <w:rPr>
          <w:rFonts w:ascii="Times New Roman"/>
          <w:b w:val="false"/>
          <w:i w:val="false"/>
          <w:color w:val="000000"/>
          <w:sz w:val="28"/>
        </w:rPr>
        <w:t>(при его наличии)) ____________;</w:t>
      </w:r>
    </w:p>
    <w:p>
      <w:pPr>
        <w:spacing w:after="0"/>
        <w:ind w:left="0"/>
        <w:jc w:val="both"/>
      </w:pPr>
      <w:r>
        <w:rPr>
          <w:rFonts w:ascii="Times New Roman"/>
          <w:b w:val="false"/>
          <w:i w:val="false"/>
          <w:color w:val="000000"/>
          <w:sz w:val="28"/>
        </w:rPr>
        <w:t xml:space="preserve">       –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xml:space="preserve">       –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w:t>
      </w:r>
    </w:p>
    <w:p>
      <w:pPr>
        <w:spacing w:after="0"/>
        <w:ind w:left="0"/>
        <w:jc w:val="both"/>
      </w:pPr>
      <w:r>
        <w:rPr>
          <w:rFonts w:ascii="Times New Roman"/>
          <w:b w:val="false"/>
          <w:i w:val="false"/>
          <w:color w:val="000000"/>
          <w:sz w:val="28"/>
        </w:rPr>
        <w:t>в__________________________________________ (наименование организации)</w:t>
      </w:r>
    </w:p>
    <w:p>
      <w:pPr>
        <w:spacing w:after="0"/>
        <w:ind w:left="0"/>
        <w:jc w:val="both"/>
      </w:pPr>
      <w:r>
        <w:rPr>
          <w:rFonts w:ascii="Times New Roman"/>
          <w:b w:val="false"/>
          <w:i w:val="false"/>
          <w:color w:val="000000"/>
          <w:sz w:val="28"/>
        </w:rPr>
        <w:t>несовершеннолетних детей;</w:t>
      </w:r>
    </w:p>
    <w:p>
      <w:pPr>
        <w:spacing w:after="0"/>
        <w:ind w:left="0"/>
        <w:jc w:val="both"/>
      </w:pPr>
      <w:r>
        <w:rPr>
          <w:rFonts w:ascii="Times New Roman"/>
          <w:b w:val="false"/>
          <w:i w:val="false"/>
          <w:color w:val="000000"/>
          <w:sz w:val="28"/>
        </w:rPr>
        <w:t xml:space="preserve">       – на отчуждение имущества (или _____ доли от имущества) ____________,</w:t>
      </w:r>
    </w:p>
    <w:p>
      <w:pPr>
        <w:spacing w:after="0"/>
        <w:ind w:left="0"/>
        <w:jc w:val="both"/>
      </w:pPr>
      <w:r>
        <w:rPr>
          <w:rFonts w:ascii="Times New Roman"/>
          <w:b w:val="false"/>
          <w:i w:val="false"/>
          <w:color w:val="000000"/>
          <w:sz w:val="28"/>
        </w:rPr>
        <w:t>расположенного по адресу: __________________________, принадлежащего</w:t>
      </w:r>
    </w:p>
    <w:p>
      <w:pPr>
        <w:spacing w:after="0"/>
        <w:ind w:left="0"/>
        <w:jc w:val="both"/>
      </w:pPr>
      <w:r>
        <w:rPr>
          <w:rFonts w:ascii="Times New Roman"/>
          <w:b w:val="false"/>
          <w:i w:val="false"/>
          <w:color w:val="000000"/>
          <w:sz w:val="28"/>
        </w:rPr>
        <w:t>на праве собственности несовершеннолетнему (-ей, -им);</w:t>
      </w:r>
    </w:p>
    <w:p>
      <w:pPr>
        <w:spacing w:after="0"/>
        <w:ind w:left="0"/>
        <w:jc w:val="both"/>
      </w:pPr>
      <w:r>
        <w:rPr>
          <w:rFonts w:ascii="Times New Roman"/>
          <w:b w:val="false"/>
          <w:i w:val="false"/>
          <w:color w:val="000000"/>
          <w:sz w:val="28"/>
        </w:rPr>
        <w:t xml:space="preserve">       – на залог имущества (или _____доли от имущества)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(указать фамилию, имя, отчество (при его наличии) детей, год рождения, № свидетельства о рождении),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 __________20__года</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(подпись заявителя(ей))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Форма</w:t>
            </w:r>
            <w:r>
              <w:br/>
            </w:r>
            <w:r>
              <w:rPr>
                <w:rFonts w:ascii="Times New Roman"/>
                <w:b w:val="false"/>
                <w:i w:val="false"/>
                <w:color w:val="000000"/>
                <w:sz w:val="20"/>
              </w:rPr>
              <w:t>Руководителю______________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 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p>
        </w:tc>
      </w:tr>
    </w:tbl>
    <w:bookmarkStart w:name="z662" w:id="363"/>
    <w:p>
      <w:pPr>
        <w:spacing w:after="0"/>
        <w:ind w:left="0"/>
        <w:jc w:val="left"/>
      </w:pPr>
      <w:r>
        <w:rPr>
          <w:rFonts w:ascii="Times New Roman"/>
          <w:b/>
          <w:i w:val="false"/>
          <w:color w:val="000000"/>
        </w:rPr>
        <w:t xml:space="preserve">                                      Заявление</w:t>
      </w:r>
    </w:p>
    <w:bookmarkEnd w:id="363"/>
    <w:p>
      <w:pPr>
        <w:spacing w:after="0"/>
        <w:ind w:left="0"/>
        <w:jc w:val="both"/>
      </w:pPr>
      <w:bookmarkStart w:name="z663" w:id="364"/>
      <w:r>
        <w:rPr>
          <w:rFonts w:ascii="Times New Roman"/>
          <w:b w:val="false"/>
          <w:i w:val="false"/>
          <w:color w:val="000000"/>
          <w:sz w:val="28"/>
        </w:rPr>
        <w:t>
      Прошу Вас установить опеку (или попечительство) над несовершеннолетним</w:t>
      </w:r>
    </w:p>
    <w:bookmarkEnd w:id="364"/>
    <w:p>
      <w:pPr>
        <w:spacing w:after="0"/>
        <w:ind w:left="0"/>
        <w:jc w:val="both"/>
      </w:pPr>
      <w:r>
        <w:rPr>
          <w:rFonts w:ascii="Times New Roman"/>
          <w:b w:val="false"/>
          <w:i w:val="false"/>
          <w:color w:val="000000"/>
          <w:sz w:val="28"/>
        </w:rPr>
        <w:t>(и) ребенком-сиротой (детьми-сиротами), ребенком (детьми), оставшимся без попечения</w:t>
      </w:r>
    </w:p>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1. 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w:t>
      </w:r>
    </w:p>
    <w:p>
      <w:pPr>
        <w:spacing w:after="0"/>
        <w:ind w:left="0"/>
        <w:jc w:val="both"/>
      </w:pPr>
      <w:r>
        <w:rPr>
          <w:rFonts w:ascii="Times New Roman"/>
          <w:b w:val="false"/>
          <w:i w:val="false"/>
          <w:color w:val="000000"/>
          <w:sz w:val="28"/>
        </w:rPr>
        <w:t xml:space="preserve">       2. _____________________________________________________________,</w:t>
      </w:r>
    </w:p>
    <w:p>
      <w:pPr>
        <w:spacing w:after="0"/>
        <w:ind w:left="0"/>
        <w:jc w:val="both"/>
      </w:pPr>
      <w:r>
        <w:rPr>
          <w:rFonts w:ascii="Times New Roman"/>
          <w:b w:val="false"/>
          <w:i w:val="false"/>
          <w:color w:val="000000"/>
          <w:sz w:val="28"/>
        </w:rPr>
        <w:t xml:space="preserve">       проживающим(и) по адресу: ____________________________.</w:t>
      </w:r>
    </w:p>
    <w:p>
      <w:pPr>
        <w:spacing w:after="0"/>
        <w:ind w:left="0"/>
        <w:jc w:val="both"/>
      </w:pPr>
      <w:r>
        <w:rPr>
          <w:rFonts w:ascii="Times New Roman"/>
          <w:b w:val="false"/>
          <w:i w:val="false"/>
          <w:color w:val="000000"/>
          <w:sz w:val="28"/>
        </w:rPr>
        <w:t xml:space="preserve">       Сведения о совместно проживающих лицах: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 xml:space="preserve">       "__" _____________ 20 ___года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p>
        </w:tc>
      </w:tr>
    </w:tbl>
    <w:bookmarkStart w:name="z665" w:id="365"/>
    <w:p>
      <w:pPr>
        <w:spacing w:after="0"/>
        <w:ind w:left="0"/>
        <w:jc w:val="left"/>
      </w:pPr>
      <w:r>
        <w:rPr>
          <w:rFonts w:ascii="Times New Roman"/>
          <w:b/>
          <w:i w:val="false"/>
          <w:color w:val="000000"/>
        </w:rPr>
        <w:t xml:space="preserve">        Заявление услугополучателя для назначения пособия на содержание ребенка-сироты </w:t>
      </w:r>
      <w:r>
        <w:br/>
      </w:r>
      <w:r>
        <w:rPr>
          <w:rFonts w:ascii="Times New Roman"/>
          <w:b/>
          <w:i w:val="false"/>
          <w:color w:val="000000"/>
        </w:rPr>
        <w:t xml:space="preserve">             (детей-сирот) и ребенка (детей), оставшегося без попечения родителей</w:t>
      </w:r>
    </w:p>
    <w:bookmarkEnd w:id="365"/>
    <w:p>
      <w:pPr>
        <w:spacing w:after="0"/>
        <w:ind w:left="0"/>
        <w:jc w:val="both"/>
      </w:pPr>
      <w:bookmarkStart w:name="z666" w:id="366"/>
      <w:r>
        <w:rPr>
          <w:rFonts w:ascii="Times New Roman"/>
          <w:b w:val="false"/>
          <w:i w:val="false"/>
          <w:color w:val="000000"/>
          <w:sz w:val="28"/>
        </w:rPr>
        <w:t>
      Прошу назначить пособие на содержание ребенка (детей), оставшегося без</w:t>
      </w:r>
    </w:p>
    <w:bookmarkEnd w:id="366"/>
    <w:p>
      <w:pPr>
        <w:spacing w:after="0"/>
        <w:ind w:left="0"/>
        <w:jc w:val="both"/>
      </w:pPr>
      <w:r>
        <w:rPr>
          <w:rFonts w:ascii="Times New Roman"/>
          <w:b w:val="false"/>
          <w:i w:val="false"/>
          <w:color w:val="000000"/>
          <w:sz w:val="28"/>
        </w:rPr>
        <w:t xml:space="preserve">       попечения родителей 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ребенка (детей))</w:t>
      </w:r>
    </w:p>
    <w:p>
      <w:pPr>
        <w:spacing w:after="0"/>
        <w:ind w:left="0"/>
        <w:jc w:val="both"/>
      </w:pPr>
      <w:r>
        <w:rPr>
          <w:rFonts w:ascii="Times New Roman"/>
          <w:b w:val="false"/>
          <w:i w:val="false"/>
          <w:color w:val="000000"/>
          <w:sz w:val="28"/>
        </w:rPr>
        <w:t xml:space="preserve">       Услугополучатель:</w:t>
      </w:r>
    </w:p>
    <w:p>
      <w:pPr>
        <w:spacing w:after="0"/>
        <w:ind w:left="0"/>
        <w:jc w:val="both"/>
      </w:pPr>
      <w:r>
        <w:rPr>
          <w:rFonts w:ascii="Times New Roman"/>
          <w:b w:val="false"/>
          <w:i w:val="false"/>
          <w:color w:val="000000"/>
          <w:sz w:val="28"/>
        </w:rPr>
        <w:t xml:space="preserve">       Фамилия _______________________________________________________</w:t>
      </w:r>
    </w:p>
    <w:p>
      <w:pPr>
        <w:spacing w:after="0"/>
        <w:ind w:left="0"/>
        <w:jc w:val="both"/>
      </w:pPr>
      <w:r>
        <w:rPr>
          <w:rFonts w:ascii="Times New Roman"/>
          <w:b w:val="false"/>
          <w:i w:val="false"/>
          <w:color w:val="000000"/>
          <w:sz w:val="28"/>
        </w:rPr>
        <w:t xml:space="preserve">       Имя _____________Отчество (при его наличии) ______ опекуна или попечителя</w:t>
      </w:r>
    </w:p>
    <w:p>
      <w:pPr>
        <w:spacing w:after="0"/>
        <w:ind w:left="0"/>
        <w:jc w:val="both"/>
      </w:pPr>
      <w:r>
        <w:rPr>
          <w:rFonts w:ascii="Times New Roman"/>
          <w:b w:val="false"/>
          <w:i w:val="false"/>
          <w:color w:val="000000"/>
          <w:sz w:val="28"/>
        </w:rPr>
        <w:t xml:space="preserve">       Адрес _________________________________________________________</w:t>
      </w:r>
    </w:p>
    <w:p>
      <w:pPr>
        <w:spacing w:after="0"/>
        <w:ind w:left="0"/>
        <w:jc w:val="both"/>
      </w:pPr>
      <w:r>
        <w:rPr>
          <w:rFonts w:ascii="Times New Roman"/>
          <w:b w:val="false"/>
          <w:i w:val="false"/>
          <w:color w:val="000000"/>
          <w:sz w:val="28"/>
        </w:rPr>
        <w:t xml:space="preserve">       Решение органа о назначении опекуном или попечителем</w:t>
      </w:r>
    </w:p>
    <w:p>
      <w:pPr>
        <w:spacing w:after="0"/>
        <w:ind w:left="0"/>
        <w:jc w:val="both"/>
      </w:pPr>
      <w:r>
        <w:rPr>
          <w:rFonts w:ascii="Times New Roman"/>
          <w:b w:val="false"/>
          <w:i w:val="false"/>
          <w:color w:val="000000"/>
          <w:sz w:val="28"/>
        </w:rPr>
        <w:t xml:space="preserve">       №_________ от "__" _______ 20 __года</w:t>
      </w:r>
    </w:p>
    <w:p>
      <w:pPr>
        <w:spacing w:after="0"/>
        <w:ind w:left="0"/>
        <w:jc w:val="both"/>
      </w:pPr>
      <w:r>
        <w:rPr>
          <w:rFonts w:ascii="Times New Roman"/>
          <w:b w:val="false"/>
          <w:i w:val="false"/>
          <w:color w:val="000000"/>
          <w:sz w:val="28"/>
        </w:rPr>
        <w:t xml:space="preserve">       Вид документа, удостоверяющего личность услугополучателя _____________</w:t>
      </w:r>
    </w:p>
    <w:p>
      <w:pPr>
        <w:spacing w:after="0"/>
        <w:ind w:left="0"/>
        <w:jc w:val="both"/>
      </w:pPr>
      <w:r>
        <w:rPr>
          <w:rFonts w:ascii="Times New Roman"/>
          <w:b w:val="false"/>
          <w:i w:val="false"/>
          <w:color w:val="000000"/>
          <w:sz w:val="28"/>
        </w:rPr>
        <w:t xml:space="preserve">       серия _______ номер ______ кем выдано 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w:t>
      </w:r>
    </w:p>
    <w:p>
      <w:pPr>
        <w:spacing w:after="0"/>
        <w:ind w:left="0"/>
        <w:jc w:val="both"/>
      </w:pPr>
      <w:r>
        <w:rPr>
          <w:rFonts w:ascii="Times New Roman"/>
          <w:b w:val="false"/>
          <w:i w:val="false"/>
          <w:color w:val="000000"/>
          <w:sz w:val="28"/>
        </w:rPr>
        <w:t xml:space="preserve">       № лицевого счета __________</w:t>
      </w:r>
    </w:p>
    <w:p>
      <w:pPr>
        <w:spacing w:after="0"/>
        <w:ind w:left="0"/>
        <w:jc w:val="both"/>
      </w:pPr>
      <w:r>
        <w:rPr>
          <w:rFonts w:ascii="Times New Roman"/>
          <w:b w:val="false"/>
          <w:i w:val="false"/>
          <w:color w:val="000000"/>
          <w:sz w:val="28"/>
        </w:rPr>
        <w:t xml:space="preserve">       Наименование банка ____ ______________________</w:t>
      </w:r>
    </w:p>
    <w:p>
      <w:pPr>
        <w:spacing w:after="0"/>
        <w:ind w:left="0"/>
        <w:jc w:val="both"/>
      </w:pPr>
      <w:r>
        <w:rPr>
          <w:rFonts w:ascii="Times New Roman"/>
          <w:b w:val="false"/>
          <w:i w:val="false"/>
          <w:color w:val="000000"/>
          <w:sz w:val="28"/>
        </w:rPr>
        <w:t xml:space="preserve">       При возникновении изменений в личных данных обязуюсь в течение 15 (пятнадцати)</w:t>
      </w:r>
    </w:p>
    <w:p>
      <w:pPr>
        <w:spacing w:after="0"/>
        <w:ind w:left="0"/>
        <w:jc w:val="both"/>
      </w:pPr>
      <w:r>
        <w:rPr>
          <w:rFonts w:ascii="Times New Roman"/>
          <w:b w:val="false"/>
          <w:i w:val="false"/>
          <w:color w:val="000000"/>
          <w:sz w:val="28"/>
        </w:rPr>
        <w:t xml:space="preserve">       рабочих дней сообщить о них.</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 </w:t>
      </w:r>
    </w:p>
    <w:p>
      <w:pPr>
        <w:spacing w:after="0"/>
        <w:ind w:left="0"/>
        <w:jc w:val="both"/>
      </w:pPr>
      <w:r>
        <w:rPr>
          <w:rFonts w:ascii="Times New Roman"/>
          <w:b w:val="false"/>
          <w:i w:val="false"/>
          <w:color w:val="000000"/>
          <w:sz w:val="28"/>
        </w:rPr>
        <w:t xml:space="preserve">       поддельных документов.</w:t>
      </w:r>
    </w:p>
    <w:p>
      <w:pPr>
        <w:spacing w:after="0"/>
        <w:ind w:left="0"/>
        <w:jc w:val="both"/>
      </w:pPr>
      <w:r>
        <w:rPr>
          <w:rFonts w:ascii="Times New Roman"/>
          <w:b w:val="false"/>
          <w:i w:val="false"/>
          <w:color w:val="000000"/>
          <w:sz w:val="28"/>
        </w:rPr>
        <w:t xml:space="preserve">       Согласен (-а)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 xml:space="preserve">        в цифровых системах.</w:t>
      </w:r>
    </w:p>
    <w:p>
      <w:pPr>
        <w:spacing w:after="0"/>
        <w:ind w:left="0"/>
        <w:jc w:val="both"/>
      </w:pPr>
      <w:r>
        <w:rPr>
          <w:rFonts w:ascii="Times New Roman"/>
          <w:b w:val="false"/>
          <w:i w:val="false"/>
          <w:color w:val="000000"/>
          <w:sz w:val="28"/>
        </w:rPr>
        <w:t xml:space="preserve">       "__" _____________ 20 ___года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p>
        </w:tc>
      </w:tr>
    </w:tbl>
    <w:bookmarkStart w:name="z668" w:id="367"/>
    <w:p>
      <w:pPr>
        <w:spacing w:after="0"/>
        <w:ind w:left="0"/>
        <w:jc w:val="left"/>
      </w:pPr>
      <w:r>
        <w:rPr>
          <w:rFonts w:ascii="Times New Roman"/>
          <w:b/>
          <w:i w:val="false"/>
          <w:color w:val="000000"/>
        </w:rPr>
        <w:t xml:space="preserve">        Заявление о желании стать патронатным воспитателем и назначении денежных средств</w:t>
      </w:r>
    </w:p>
    <w:bookmarkEnd w:id="367"/>
    <w:p>
      <w:pPr>
        <w:spacing w:after="0"/>
        <w:ind w:left="0"/>
        <w:jc w:val="both"/>
      </w:pPr>
      <w:bookmarkStart w:name="z669" w:id="368"/>
      <w:r>
        <w:rPr>
          <w:rFonts w:ascii="Times New Roman"/>
          <w:b w:val="false"/>
          <w:i w:val="false"/>
          <w:color w:val="000000"/>
          <w:sz w:val="28"/>
        </w:rPr>
        <w:t>
      Просим Вас передать на патронатное воспитание ребенка (детей) и назначить</w:t>
      </w:r>
    </w:p>
    <w:bookmarkEnd w:id="368"/>
    <w:p>
      <w:pPr>
        <w:spacing w:after="0"/>
        <w:ind w:left="0"/>
        <w:jc w:val="both"/>
      </w:pPr>
      <w:r>
        <w:rPr>
          <w:rFonts w:ascii="Times New Roman"/>
          <w:b w:val="false"/>
          <w:i w:val="false"/>
          <w:color w:val="000000"/>
          <w:sz w:val="28"/>
        </w:rPr>
        <w:t>денежные средства на их содержание:</w:t>
      </w:r>
    </w:p>
    <w:p>
      <w:pPr>
        <w:spacing w:after="0"/>
        <w:ind w:left="0"/>
        <w:jc w:val="both"/>
      </w:pPr>
      <w:r>
        <w:rPr>
          <w:rFonts w:ascii="Times New Roman"/>
          <w:b w:val="false"/>
          <w:i w:val="false"/>
          <w:color w:val="000000"/>
          <w:sz w:val="28"/>
        </w:rPr>
        <w:t xml:space="preserve">       1. ______________________ указать фамилия, имя, отчество (при его наличии)</w:t>
      </w:r>
    </w:p>
    <w:p>
      <w:pPr>
        <w:spacing w:after="0"/>
        <w:ind w:left="0"/>
        <w:jc w:val="both"/>
      </w:pPr>
      <w:r>
        <w:rPr>
          <w:rFonts w:ascii="Times New Roman"/>
          <w:b w:val="false"/>
          <w:i w:val="false"/>
          <w:color w:val="000000"/>
          <w:sz w:val="28"/>
        </w:rPr>
        <w:t xml:space="preserve"> ребенка (детей), проживающего (-их) в ______________________________________.  </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 xml:space="preserve">       Сведения о совместно проживающих лицах: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возражаю(ем).</w:t>
      </w:r>
    </w:p>
    <w:p>
      <w:pPr>
        <w:spacing w:after="0"/>
        <w:ind w:left="0"/>
        <w:jc w:val="both"/>
      </w:pPr>
      <w:r>
        <w:rPr>
          <w:rFonts w:ascii="Times New Roman"/>
          <w:b w:val="false"/>
          <w:i w:val="false"/>
          <w:color w:val="000000"/>
          <w:sz w:val="28"/>
        </w:rPr>
        <w:t xml:space="preserve">       При переезде обязуюсь в течение 10 (десять) календарных дней сообщить о </w:t>
      </w:r>
    </w:p>
    <w:p>
      <w:pPr>
        <w:spacing w:after="0"/>
        <w:ind w:left="0"/>
        <w:jc w:val="both"/>
      </w:pPr>
      <w:r>
        <w:rPr>
          <w:rFonts w:ascii="Times New Roman"/>
          <w:b w:val="false"/>
          <w:i w:val="false"/>
          <w:color w:val="000000"/>
          <w:sz w:val="28"/>
        </w:rPr>
        <w:t>перемене места жительства.</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w:t>
      </w:r>
    </w:p>
    <w:p>
      <w:pPr>
        <w:spacing w:after="0"/>
        <w:ind w:left="0"/>
        <w:jc w:val="both"/>
      </w:pPr>
      <w:r>
        <w:rPr>
          <w:rFonts w:ascii="Times New Roman"/>
          <w:b w:val="false"/>
          <w:i w:val="false"/>
          <w:color w:val="000000"/>
          <w:sz w:val="28"/>
        </w:rPr>
        <w:t>и 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Законом </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цифровых системах.</w:t>
      </w:r>
    </w:p>
    <w:p>
      <w:pPr>
        <w:spacing w:after="0"/>
        <w:ind w:left="0"/>
        <w:jc w:val="both"/>
      </w:pPr>
      <w:r>
        <w:rPr>
          <w:rFonts w:ascii="Times New Roman"/>
          <w:b w:val="false"/>
          <w:i w:val="false"/>
          <w:color w:val="000000"/>
          <w:sz w:val="28"/>
        </w:rPr>
        <w:t xml:space="preserve">       "___" _____________ 20 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r>
              <w:br/>
            </w: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p>
        </w:tc>
      </w:tr>
    </w:tbl>
    <w:bookmarkStart w:name="z671" w:id="369"/>
    <w:p>
      <w:pPr>
        <w:spacing w:after="0"/>
        <w:ind w:left="0"/>
        <w:jc w:val="left"/>
      </w:pPr>
      <w:r>
        <w:rPr>
          <w:rFonts w:ascii="Times New Roman"/>
          <w:b/>
          <w:i w:val="false"/>
          <w:color w:val="000000"/>
        </w:rPr>
        <w:t xml:space="preserve">                                      Заявление</w:t>
      </w:r>
    </w:p>
    <w:bookmarkEnd w:id="369"/>
    <w:p>
      <w:pPr>
        <w:spacing w:after="0"/>
        <w:ind w:left="0"/>
        <w:jc w:val="both"/>
      </w:pPr>
      <w:bookmarkStart w:name="z672" w:id="370"/>
      <w:r>
        <w:rPr>
          <w:rFonts w:ascii="Times New Roman"/>
          <w:b w:val="false"/>
          <w:i w:val="false"/>
          <w:color w:val="000000"/>
          <w:sz w:val="28"/>
        </w:rPr>
        <w:t>
      Просим Вас передать на воспитание в приемную семью детей и назначить денежные</w:t>
      </w:r>
    </w:p>
    <w:bookmarkEnd w:id="370"/>
    <w:p>
      <w:pPr>
        <w:spacing w:after="0"/>
        <w:ind w:left="0"/>
        <w:jc w:val="both"/>
      </w:pPr>
      <w:r>
        <w:rPr>
          <w:rFonts w:ascii="Times New Roman"/>
          <w:b w:val="false"/>
          <w:i w:val="false"/>
          <w:color w:val="000000"/>
          <w:sz w:val="28"/>
        </w:rPr>
        <w:t xml:space="preserve">       средства на их содержание:</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указать фамилию, имя, отчество (при его наличии) ребенка</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указать фамилию, имя, отчество (при его наличии) ребенка</w:t>
      </w:r>
    </w:p>
    <w:p>
      <w:pPr>
        <w:spacing w:after="0"/>
        <w:ind w:left="0"/>
        <w:jc w:val="both"/>
      </w:pPr>
      <w:r>
        <w:rPr>
          <w:rFonts w:ascii="Times New Roman"/>
          <w:b w:val="false"/>
          <w:i w:val="false"/>
          <w:color w:val="000000"/>
          <w:sz w:val="28"/>
        </w:rPr>
        <w:t xml:space="preserve">       3. 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ребенка</w:t>
      </w:r>
    </w:p>
    <w:p>
      <w:pPr>
        <w:spacing w:after="0"/>
        <w:ind w:left="0"/>
        <w:jc w:val="both"/>
      </w:pPr>
      <w:r>
        <w:rPr>
          <w:rFonts w:ascii="Times New Roman"/>
          <w:b w:val="false"/>
          <w:i w:val="false"/>
          <w:color w:val="000000"/>
          <w:sz w:val="28"/>
        </w:rPr>
        <w:t xml:space="preserve">       4. 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ребенка</w:t>
      </w:r>
    </w:p>
    <w:p>
      <w:pPr>
        <w:spacing w:after="0"/>
        <w:ind w:left="0"/>
        <w:jc w:val="both"/>
      </w:pPr>
      <w:r>
        <w:rPr>
          <w:rFonts w:ascii="Times New Roman"/>
          <w:b w:val="false"/>
          <w:i w:val="false"/>
          <w:color w:val="000000"/>
          <w:sz w:val="28"/>
        </w:rPr>
        <w:t xml:space="preserve">       проживающего (-щих) в 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 xml:space="preserve">       Сведения о совместно проживающих лицах:</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 xml:space="preserve">       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Республики Казахстан "О персональных данных и их защите" тайну, содержащихся </w:t>
      </w:r>
    </w:p>
    <w:p>
      <w:pPr>
        <w:spacing w:after="0"/>
        <w:ind w:left="0"/>
        <w:jc w:val="both"/>
      </w:pPr>
      <w:r>
        <w:rPr>
          <w:rFonts w:ascii="Times New Roman"/>
          <w:b w:val="false"/>
          <w:i w:val="false"/>
          <w:color w:val="000000"/>
          <w:sz w:val="28"/>
        </w:rPr>
        <w:t xml:space="preserve">       в цифровых системах.</w:t>
      </w:r>
    </w:p>
    <w:p>
      <w:pPr>
        <w:spacing w:after="0"/>
        <w:ind w:left="0"/>
        <w:jc w:val="both"/>
      </w:pPr>
      <w:r>
        <w:rPr>
          <w:rFonts w:ascii="Times New Roman"/>
          <w:b w:val="false"/>
          <w:i w:val="false"/>
          <w:color w:val="000000"/>
          <w:sz w:val="28"/>
        </w:rPr>
        <w:t xml:space="preserve">       "___" ____________ 20__ года подпись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w:t>
            </w:r>
            <w:r>
              <w:br/>
            </w:r>
            <w:r>
              <w:rPr>
                <w:rFonts w:ascii="Times New Roman"/>
                <w:b w:val="false"/>
                <w:i w:val="false"/>
                <w:color w:val="000000"/>
                <w:sz w:val="20"/>
              </w:rPr>
              <w:t>и размер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Форма</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674" w:id="371"/>
    <w:p>
      <w:pPr>
        <w:spacing w:after="0"/>
        <w:ind w:left="0"/>
        <w:jc w:val="left"/>
      </w:pPr>
      <w:r>
        <w:rPr>
          <w:rFonts w:ascii="Times New Roman"/>
          <w:b/>
          <w:i w:val="false"/>
          <w:color w:val="000000"/>
        </w:rPr>
        <w:t xml:space="preserve">                                            Заявление</w:t>
      </w:r>
    </w:p>
    <w:bookmarkEnd w:id="371"/>
    <w:p>
      <w:pPr>
        <w:spacing w:after="0"/>
        <w:ind w:left="0"/>
        <w:jc w:val="both"/>
      </w:pPr>
      <w:bookmarkStart w:name="z675" w:id="372"/>
      <w:r>
        <w:rPr>
          <w:rFonts w:ascii="Times New Roman"/>
          <w:b w:val="false"/>
          <w:i w:val="false"/>
          <w:color w:val="000000"/>
          <w:sz w:val="28"/>
        </w:rPr>
        <w:t>
      Прошу назначить единовременную денежную выплату в связи с</w:t>
      </w:r>
    </w:p>
    <w:bookmarkEnd w:id="372"/>
    <w:p>
      <w:pPr>
        <w:spacing w:after="0"/>
        <w:ind w:left="0"/>
        <w:jc w:val="both"/>
      </w:pPr>
      <w:r>
        <w:rPr>
          <w:rFonts w:ascii="Times New Roman"/>
          <w:b w:val="false"/>
          <w:i w:val="false"/>
          <w:color w:val="000000"/>
          <w:sz w:val="28"/>
        </w:rPr>
        <w:t xml:space="preserve">усыновлением ребенка________________________________________________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дата рождения, ребенка (детей))</w:t>
      </w:r>
    </w:p>
    <w:p>
      <w:pPr>
        <w:spacing w:after="0"/>
        <w:ind w:left="0"/>
        <w:jc w:val="both"/>
      </w:pPr>
      <w:r>
        <w:rPr>
          <w:rFonts w:ascii="Times New Roman"/>
          <w:b w:val="false"/>
          <w:i w:val="false"/>
          <w:color w:val="000000"/>
          <w:sz w:val="28"/>
        </w:rPr>
        <w:t xml:space="preserve">       Фамилия ________________________________________________________  </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Имя 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___________________________________________</w:t>
      </w:r>
    </w:p>
    <w:p>
      <w:pPr>
        <w:spacing w:after="0"/>
        <w:ind w:left="0"/>
        <w:jc w:val="both"/>
      </w:pPr>
      <w:r>
        <w:rPr>
          <w:rFonts w:ascii="Times New Roman"/>
          <w:b w:val="false"/>
          <w:i w:val="false"/>
          <w:color w:val="000000"/>
          <w:sz w:val="28"/>
        </w:rPr>
        <w:t xml:space="preserve">       Наименование суда ______________________________________________</w:t>
      </w:r>
    </w:p>
    <w:p>
      <w:pPr>
        <w:spacing w:after="0"/>
        <w:ind w:left="0"/>
        <w:jc w:val="both"/>
      </w:pPr>
      <w:r>
        <w:rPr>
          <w:rFonts w:ascii="Times New Roman"/>
          <w:b w:val="false"/>
          <w:i w:val="false"/>
          <w:color w:val="000000"/>
          <w:sz w:val="28"/>
        </w:rPr>
        <w:t xml:space="preserve">       Решение суда № ________ от "____" _____________20 __года</w:t>
      </w:r>
    </w:p>
    <w:p>
      <w:pPr>
        <w:spacing w:after="0"/>
        <w:ind w:left="0"/>
        <w:jc w:val="both"/>
      </w:pPr>
      <w:r>
        <w:rPr>
          <w:rFonts w:ascii="Times New Roman"/>
          <w:b w:val="false"/>
          <w:i w:val="false"/>
          <w:color w:val="000000"/>
          <w:sz w:val="28"/>
        </w:rPr>
        <w:t xml:space="preserve">       Вид документа, удостоверяющего личность услугополучателя _________________</w:t>
      </w:r>
    </w:p>
    <w:p>
      <w:pPr>
        <w:spacing w:after="0"/>
        <w:ind w:left="0"/>
        <w:jc w:val="both"/>
      </w:pPr>
      <w:r>
        <w:rPr>
          <w:rFonts w:ascii="Times New Roman"/>
          <w:b w:val="false"/>
          <w:i w:val="false"/>
          <w:color w:val="000000"/>
          <w:sz w:val="28"/>
        </w:rPr>
        <w:t xml:space="preserve">       Серия ______номер ______кем выдано 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w:t>
      </w:r>
    </w:p>
    <w:p>
      <w:pPr>
        <w:spacing w:after="0"/>
        <w:ind w:left="0"/>
        <w:jc w:val="both"/>
      </w:pPr>
      <w:r>
        <w:rPr>
          <w:rFonts w:ascii="Times New Roman"/>
          <w:b w:val="false"/>
          <w:i w:val="false"/>
          <w:color w:val="000000"/>
          <w:sz w:val="28"/>
        </w:rPr>
        <w:t xml:space="preserve">       № лицевого счета 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w:t>
      </w:r>
    </w:p>
    <w:p>
      <w:pPr>
        <w:spacing w:after="0"/>
        <w:ind w:left="0"/>
        <w:jc w:val="both"/>
      </w:pPr>
      <w:r>
        <w:rPr>
          <w:rFonts w:ascii="Times New Roman"/>
          <w:b w:val="false"/>
          <w:i w:val="false"/>
          <w:color w:val="000000"/>
          <w:sz w:val="28"/>
        </w:rPr>
        <w:t xml:space="preserve">       сведений и 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 xml:space="preserve">       Республики Казахстан "О персональных данных и их защите" тайну, </w:t>
      </w:r>
    </w:p>
    <w:p>
      <w:pPr>
        <w:spacing w:after="0"/>
        <w:ind w:left="0"/>
        <w:jc w:val="both"/>
      </w:pPr>
      <w:r>
        <w:rPr>
          <w:rFonts w:ascii="Times New Roman"/>
          <w:b w:val="false"/>
          <w:i w:val="false"/>
          <w:color w:val="000000"/>
          <w:sz w:val="28"/>
        </w:rPr>
        <w:t xml:space="preserve">       содержащихся в цифровых системах.</w:t>
      </w:r>
    </w:p>
    <w:p>
      <w:pPr>
        <w:spacing w:after="0"/>
        <w:ind w:left="0"/>
        <w:jc w:val="both"/>
      </w:pPr>
      <w:r>
        <w:rPr>
          <w:rFonts w:ascii="Times New Roman"/>
          <w:b w:val="false"/>
          <w:i w:val="false"/>
          <w:color w:val="000000"/>
          <w:sz w:val="28"/>
        </w:rPr>
        <w:t xml:space="preserve">       "___" _____________ 20 ___ года подпись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r>
              <w:br/>
            </w: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677" w:id="373"/>
    <w:p>
      <w:pPr>
        <w:spacing w:after="0"/>
        <w:ind w:left="0"/>
        <w:jc w:val="left"/>
      </w:pPr>
      <w:r>
        <w:rPr>
          <w:rFonts w:ascii="Times New Roman"/>
          <w:b/>
          <w:i w:val="false"/>
          <w:color w:val="000000"/>
        </w:rPr>
        <w:t xml:space="preserve">                                                        Заявление</w:t>
      </w:r>
    </w:p>
    <w:bookmarkEnd w:id="373"/>
    <w:p>
      <w:pPr>
        <w:spacing w:after="0"/>
        <w:ind w:left="0"/>
        <w:jc w:val="both"/>
      </w:pPr>
      <w:bookmarkStart w:name="z678" w:id="374"/>
      <w:r>
        <w:rPr>
          <w:rFonts w:ascii="Times New Roman"/>
          <w:b w:val="false"/>
          <w:i w:val="false"/>
          <w:color w:val="000000"/>
          <w:sz w:val="28"/>
        </w:rPr>
        <w:t>
      Прошу Вас выдать разрешение на свидания в период с ________________</w:t>
      </w:r>
    </w:p>
    <w:bookmarkEnd w:id="374"/>
    <w:p>
      <w:pPr>
        <w:spacing w:after="0"/>
        <w:ind w:left="0"/>
        <w:jc w:val="both"/>
      </w:pPr>
      <w:r>
        <w:rPr>
          <w:rFonts w:ascii="Times New Roman"/>
          <w:b w:val="false"/>
          <w:i w:val="false"/>
          <w:color w:val="000000"/>
          <w:sz w:val="28"/>
        </w:rPr>
        <w:t xml:space="preserve">по ______________________ с ребенком (детьми)__________________________ , </w:t>
      </w:r>
    </w:p>
    <w:p>
      <w:pPr>
        <w:spacing w:after="0"/>
        <w:ind w:left="0"/>
        <w:jc w:val="both"/>
      </w:pPr>
      <w:r>
        <w:rPr>
          <w:rFonts w:ascii="Times New Roman"/>
          <w:b w:val="false"/>
          <w:i w:val="false"/>
          <w:color w:val="000000"/>
          <w:sz w:val="28"/>
        </w:rPr>
        <w:t xml:space="preserve">       (фамилия, имя, отчество (при его наличии) ребенка (детей)</w:t>
      </w:r>
    </w:p>
    <w:p>
      <w:pPr>
        <w:spacing w:after="0"/>
        <w:ind w:left="0"/>
        <w:jc w:val="both"/>
      </w:pPr>
      <w:r>
        <w:rPr>
          <w:rFonts w:ascii="Times New Roman"/>
          <w:b w:val="false"/>
          <w:i w:val="false"/>
          <w:color w:val="000000"/>
          <w:sz w:val="28"/>
        </w:rPr>
        <w:t>находящегося (-ихся) 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 xml:space="preserve">       "_____" ___________ 20 ____ года ______________________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r>
              <w:br/>
            </w: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680" w:id="375"/>
    <w:p>
      <w:pPr>
        <w:spacing w:after="0"/>
        <w:ind w:left="0"/>
        <w:jc w:val="left"/>
      </w:pPr>
      <w:r>
        <w:rPr>
          <w:rFonts w:ascii="Times New Roman"/>
          <w:b/>
          <w:i w:val="false"/>
          <w:color w:val="000000"/>
        </w:rPr>
        <w:t xml:space="preserve">                                                  Заявление</w:t>
      </w:r>
    </w:p>
    <w:bookmarkEnd w:id="375"/>
    <w:p>
      <w:pPr>
        <w:spacing w:after="0"/>
        <w:ind w:left="0"/>
        <w:jc w:val="both"/>
      </w:pPr>
      <w:bookmarkStart w:name="z681" w:id="376"/>
      <w:r>
        <w:rPr>
          <w:rFonts w:ascii="Times New Roman"/>
          <w:b w:val="false"/>
          <w:i w:val="false"/>
          <w:color w:val="000000"/>
          <w:sz w:val="28"/>
        </w:rPr>
        <w:t>
      Прошу Вас обеспечить подвоз моего(их) несовершеннолетнего(их)</w:t>
      </w:r>
    </w:p>
    <w:bookmarkEnd w:id="376"/>
    <w:p>
      <w:pPr>
        <w:spacing w:after="0"/>
        <w:ind w:left="0"/>
        <w:jc w:val="both"/>
      </w:pPr>
      <w:r>
        <w:rPr>
          <w:rFonts w:ascii="Times New Roman"/>
          <w:b w:val="false"/>
          <w:i w:val="false"/>
          <w:color w:val="000000"/>
          <w:sz w:val="28"/>
        </w:rPr>
        <w:t>ребенка (детей)_____________________________________________________,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дата рождения) проживающего</w:t>
      </w:r>
    </w:p>
    <w:p>
      <w:pPr>
        <w:spacing w:after="0"/>
        <w:ind w:left="0"/>
        <w:jc w:val="both"/>
      </w:pPr>
      <w:r>
        <w:rPr>
          <w:rFonts w:ascii="Times New Roman"/>
          <w:b w:val="false"/>
          <w:i w:val="false"/>
          <w:color w:val="000000"/>
          <w:sz w:val="28"/>
        </w:rPr>
        <w:t>в__________________________________________________________________</w:t>
      </w:r>
    </w:p>
    <w:p>
      <w:pPr>
        <w:spacing w:after="0"/>
        <w:ind w:left="0"/>
        <w:jc w:val="both"/>
      </w:pPr>
      <w:r>
        <w:rPr>
          <w:rFonts w:ascii="Times New Roman"/>
          <w:b w:val="false"/>
          <w:i w:val="false"/>
          <w:color w:val="000000"/>
          <w:sz w:val="28"/>
        </w:rPr>
        <w:t>(указать наименование населенного пункта, района) и обучающегося</w:t>
      </w:r>
    </w:p>
    <w:p>
      <w:pPr>
        <w:spacing w:after="0"/>
        <w:ind w:left="0"/>
        <w:jc w:val="both"/>
      </w:pPr>
      <w:r>
        <w:rPr>
          <w:rFonts w:ascii="Times New Roman"/>
          <w:b w:val="false"/>
          <w:i w:val="false"/>
          <w:color w:val="000000"/>
          <w:sz w:val="28"/>
        </w:rPr>
        <w:t>в ___________________________________________________________________</w:t>
      </w:r>
    </w:p>
    <w:p>
      <w:pPr>
        <w:spacing w:after="0"/>
        <w:ind w:left="0"/>
        <w:jc w:val="both"/>
      </w:pPr>
      <w:r>
        <w:rPr>
          <w:rFonts w:ascii="Times New Roman"/>
          <w:b w:val="false"/>
          <w:i w:val="false"/>
          <w:color w:val="000000"/>
          <w:sz w:val="28"/>
        </w:rPr>
        <w:t xml:space="preserve">       (указать № класса, полное наименование организации образования)</w:t>
      </w:r>
    </w:p>
    <w:p>
      <w:pPr>
        <w:spacing w:after="0"/>
        <w:ind w:left="0"/>
        <w:jc w:val="both"/>
      </w:pPr>
      <w:r>
        <w:rPr>
          <w:rFonts w:ascii="Times New Roman"/>
          <w:b w:val="false"/>
          <w:i w:val="false"/>
          <w:color w:val="000000"/>
          <w:sz w:val="28"/>
        </w:rPr>
        <w:t>к общеобразовательной организации образования и обратно домой</w:t>
      </w:r>
    </w:p>
    <w:p>
      <w:pPr>
        <w:spacing w:after="0"/>
        <w:ind w:left="0"/>
        <w:jc w:val="both"/>
      </w:pPr>
      <w:r>
        <w:rPr>
          <w:rFonts w:ascii="Times New Roman"/>
          <w:b w:val="false"/>
          <w:i w:val="false"/>
          <w:color w:val="000000"/>
          <w:sz w:val="28"/>
        </w:rPr>
        <w:t>на 20 ___ - 20 __ учебный год (указать учебный 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 xml:space="preserve">       "_____" ____________ 20 ___ года 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r>
              <w:br/>
            </w:r>
            <w:r>
              <w:rPr>
                <w:rFonts w:ascii="Times New Roman"/>
                <w:b w:val="false"/>
                <w:i w:val="false"/>
                <w:color w:val="000000"/>
                <w:sz w:val="20"/>
              </w:rPr>
              <w:t>Форма</w:t>
            </w:r>
            <w:r>
              <w:br/>
            </w:r>
            <w:r>
              <w:rPr>
                <w:rFonts w:ascii="Times New Roman"/>
                <w:b w:val="false"/>
                <w:i w:val="false"/>
                <w:color w:val="000000"/>
                <w:sz w:val="20"/>
              </w:rPr>
              <w:t>Руководителю _____________</w:t>
            </w:r>
            <w:r>
              <w:br/>
            </w:r>
            <w:r>
              <w:rPr>
                <w:rFonts w:ascii="Times New Roman"/>
                <w:b w:val="false"/>
                <w:i w:val="false"/>
                <w:color w:val="000000"/>
                <w:sz w:val="20"/>
              </w:rPr>
              <w:t>__________________________</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683" w:id="377"/>
    <w:p>
      <w:pPr>
        <w:spacing w:after="0"/>
        <w:ind w:left="0"/>
        <w:jc w:val="left"/>
      </w:pPr>
      <w:r>
        <w:rPr>
          <w:rFonts w:ascii="Times New Roman"/>
          <w:b/>
          <w:i w:val="false"/>
          <w:color w:val="000000"/>
        </w:rPr>
        <w:t xml:space="preserve">                                                        Заявление</w:t>
      </w:r>
    </w:p>
    <w:bookmarkEnd w:id="377"/>
    <w:p>
      <w:pPr>
        <w:spacing w:after="0"/>
        <w:ind w:left="0"/>
        <w:jc w:val="both"/>
      </w:pPr>
      <w:bookmarkStart w:name="z684" w:id="378"/>
      <w:r>
        <w:rPr>
          <w:rFonts w:ascii="Times New Roman"/>
          <w:b w:val="false"/>
          <w:i w:val="false"/>
          <w:color w:val="000000"/>
          <w:sz w:val="28"/>
        </w:rPr>
        <w:t xml:space="preserve">
      Прошу Вас включить моего несовершеннолетнего ребенка (фамилия, имя, отчество (при его наличии) </w:t>
      </w:r>
    </w:p>
    <w:bookmarkEnd w:id="378"/>
    <w:p>
      <w:pPr>
        <w:spacing w:after="0"/>
        <w:ind w:left="0"/>
        <w:jc w:val="both"/>
      </w:pPr>
      <w:r>
        <w:rPr>
          <w:rFonts w:ascii="Times New Roman"/>
          <w:b w:val="false"/>
          <w:i w:val="false"/>
          <w:color w:val="000000"/>
          <w:sz w:val="28"/>
        </w:rPr>
        <w:t>и индивидуальный идентификационный номер, дата рождения), обучающегося в (указать № школы, № и литер</w:t>
      </w:r>
    </w:p>
    <w:p>
      <w:pPr>
        <w:spacing w:after="0"/>
        <w:ind w:left="0"/>
        <w:jc w:val="both"/>
      </w:pPr>
      <w:r>
        <w:rPr>
          <w:rFonts w:ascii="Times New Roman"/>
          <w:b w:val="false"/>
          <w:i w:val="false"/>
          <w:color w:val="000000"/>
          <w:sz w:val="28"/>
        </w:rPr>
        <w:t xml:space="preserve">класса) в список обучающихся и воспитанников, обеспечивающихся бесплатным и льготным питанием на </w:t>
      </w:r>
    </w:p>
    <w:p>
      <w:pPr>
        <w:spacing w:after="0"/>
        <w:ind w:left="0"/>
        <w:jc w:val="both"/>
      </w:pPr>
      <w:r>
        <w:rPr>
          <w:rFonts w:ascii="Times New Roman"/>
          <w:b w:val="false"/>
          <w:i w:val="false"/>
          <w:color w:val="000000"/>
          <w:sz w:val="28"/>
        </w:rPr>
        <w:t>(указать учебный 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"О персональных данных и их защите" тайну, содержащихся в цифровых системах.</w:t>
      </w:r>
    </w:p>
    <w:p>
      <w:pPr>
        <w:spacing w:after="0"/>
        <w:ind w:left="0"/>
        <w:jc w:val="both"/>
      </w:pPr>
      <w:r>
        <w:rPr>
          <w:rFonts w:ascii="Times New Roman"/>
          <w:b w:val="false"/>
          <w:i w:val="false"/>
          <w:color w:val="000000"/>
          <w:sz w:val="28"/>
        </w:rPr>
        <w:t>"___" __________20__года ________________________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r>
              <w:br/>
            </w:r>
            <w:r>
              <w:rPr>
                <w:rFonts w:ascii="Times New Roman"/>
                <w:b w:val="false"/>
                <w:i w:val="false"/>
                <w:color w:val="000000"/>
                <w:sz w:val="20"/>
              </w:rPr>
              <w:t>Форма</w:t>
            </w:r>
            <w:r>
              <w:br/>
            </w:r>
            <w:r>
              <w:rPr>
                <w:rFonts w:ascii="Times New Roman"/>
                <w:b w:val="false"/>
                <w:i w:val="false"/>
                <w:color w:val="000000"/>
                <w:sz w:val="20"/>
              </w:rPr>
              <w:t>Руководителю 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w:t>
            </w:r>
          </w:p>
        </w:tc>
      </w:tr>
    </w:tbl>
    <w:bookmarkStart w:name="z686" w:id="379"/>
    <w:p>
      <w:pPr>
        <w:spacing w:after="0"/>
        <w:ind w:left="0"/>
        <w:jc w:val="left"/>
      </w:pPr>
      <w:r>
        <w:rPr>
          <w:rFonts w:ascii="Times New Roman"/>
          <w:b/>
          <w:i w:val="false"/>
          <w:color w:val="000000"/>
        </w:rPr>
        <w:t xml:space="preserve">                                            Заявление</w:t>
      </w:r>
    </w:p>
    <w:bookmarkEnd w:id="379"/>
    <w:bookmarkStart w:name="z687" w:id="380"/>
    <w:p>
      <w:pPr>
        <w:spacing w:after="0"/>
        <w:ind w:left="0"/>
        <w:jc w:val="both"/>
      </w:pPr>
      <w:r>
        <w:rPr>
          <w:rFonts w:ascii="Times New Roman"/>
          <w:b w:val="false"/>
          <w:i w:val="false"/>
          <w:color w:val="000000"/>
          <w:sz w:val="28"/>
        </w:rPr>
        <w:t>
      Прошу Вас включить моего несовершеннолетнего ребенка ___________</w:t>
      </w:r>
    </w:p>
    <w:bookmarkEnd w:id="380"/>
    <w:bookmarkStart w:name="z688" w:id="381"/>
    <w:p>
      <w:pPr>
        <w:spacing w:after="0"/>
        <w:ind w:left="0"/>
        <w:jc w:val="both"/>
      </w:pPr>
      <w:r>
        <w:rPr>
          <w:rFonts w:ascii="Times New Roman"/>
          <w:b w:val="false"/>
          <w:i w:val="false"/>
          <w:color w:val="000000"/>
          <w:sz w:val="28"/>
        </w:rPr>
        <w:t>
      ___________________________________________________________________</w:t>
      </w:r>
    </w:p>
    <w:bookmarkEnd w:id="381"/>
    <w:bookmarkStart w:name="z689" w:id="382"/>
    <w:p>
      <w:pPr>
        <w:spacing w:after="0"/>
        <w:ind w:left="0"/>
        <w:jc w:val="both"/>
      </w:pPr>
      <w:r>
        <w:rPr>
          <w:rFonts w:ascii="Times New Roman"/>
          <w:b w:val="false"/>
          <w:i w:val="false"/>
          <w:color w:val="000000"/>
          <w:sz w:val="28"/>
        </w:rPr>
        <w:t>
      (фамилия, имя, отчество (при его наличии) и индивидуальный</w:t>
      </w:r>
    </w:p>
    <w:bookmarkEnd w:id="382"/>
    <w:bookmarkStart w:name="z690" w:id="383"/>
    <w:p>
      <w:pPr>
        <w:spacing w:after="0"/>
        <w:ind w:left="0"/>
        <w:jc w:val="both"/>
      </w:pPr>
      <w:r>
        <w:rPr>
          <w:rFonts w:ascii="Times New Roman"/>
          <w:b w:val="false"/>
          <w:i w:val="false"/>
          <w:color w:val="000000"/>
          <w:sz w:val="28"/>
        </w:rPr>
        <w:t>
      идентификационный номер, дата рождения), обучающегося в (указать № школы,</w:t>
      </w:r>
    </w:p>
    <w:bookmarkEnd w:id="383"/>
    <w:bookmarkStart w:name="z691" w:id="384"/>
    <w:p>
      <w:pPr>
        <w:spacing w:after="0"/>
        <w:ind w:left="0"/>
        <w:jc w:val="both"/>
      </w:pPr>
      <w:r>
        <w:rPr>
          <w:rFonts w:ascii="Times New Roman"/>
          <w:b w:val="false"/>
          <w:i w:val="false"/>
          <w:color w:val="000000"/>
          <w:sz w:val="28"/>
        </w:rPr>
        <w:t>
      № и литер класса) ___________________________________________________</w:t>
      </w:r>
    </w:p>
    <w:bookmarkEnd w:id="384"/>
    <w:bookmarkStart w:name="z692" w:id="385"/>
    <w:p>
      <w:pPr>
        <w:spacing w:after="0"/>
        <w:ind w:left="0"/>
        <w:jc w:val="both"/>
      </w:pPr>
      <w:r>
        <w:rPr>
          <w:rFonts w:ascii="Times New Roman"/>
          <w:b w:val="false"/>
          <w:i w:val="false"/>
          <w:color w:val="000000"/>
          <w:sz w:val="28"/>
        </w:rPr>
        <w:t>
      в список обучающихся и воспитанников, обеспечивающихся путевкой в</w:t>
      </w:r>
    </w:p>
    <w:bookmarkEnd w:id="385"/>
    <w:bookmarkStart w:name="z693" w:id="386"/>
    <w:p>
      <w:pPr>
        <w:spacing w:after="0"/>
        <w:ind w:left="0"/>
        <w:jc w:val="both"/>
      </w:pPr>
      <w:r>
        <w:rPr>
          <w:rFonts w:ascii="Times New Roman"/>
          <w:b w:val="false"/>
          <w:i w:val="false"/>
          <w:color w:val="000000"/>
          <w:sz w:val="28"/>
        </w:rPr>
        <w:t>
      загородные и пришкольные лагеря.</w:t>
      </w:r>
    </w:p>
    <w:bookmarkEnd w:id="386"/>
    <w:bookmarkStart w:name="z694" w:id="387"/>
    <w:p>
      <w:pPr>
        <w:spacing w:after="0"/>
        <w:ind w:left="0"/>
        <w:jc w:val="both"/>
      </w:pPr>
      <w:r>
        <w:rPr>
          <w:rFonts w:ascii="Times New Roman"/>
          <w:b w:val="false"/>
          <w:i w:val="false"/>
          <w:color w:val="000000"/>
          <w:sz w:val="28"/>
        </w:rPr>
        <w:t>
      Согласен(а) на использования сведений, составляющих охраняемую</w:t>
      </w:r>
    </w:p>
    <w:bookmarkEnd w:id="387"/>
    <w:bookmarkStart w:name="z695" w:id="388"/>
    <w:p>
      <w:pPr>
        <w:spacing w:after="0"/>
        <w:ind w:left="0"/>
        <w:jc w:val="both"/>
      </w:pPr>
      <w:r>
        <w:rPr>
          <w:rFonts w:ascii="Times New Roman"/>
          <w:b w:val="false"/>
          <w:i w:val="false"/>
          <w:color w:val="000000"/>
          <w:sz w:val="28"/>
        </w:rPr>
        <w:t>
      Законом Республики Казахстан "О персональных данных и их защите" тайну,</w:t>
      </w:r>
    </w:p>
    <w:bookmarkEnd w:id="388"/>
    <w:bookmarkStart w:name="z696" w:id="389"/>
    <w:p>
      <w:pPr>
        <w:spacing w:after="0"/>
        <w:ind w:left="0"/>
        <w:jc w:val="both"/>
      </w:pPr>
      <w:r>
        <w:rPr>
          <w:rFonts w:ascii="Times New Roman"/>
          <w:b w:val="false"/>
          <w:i w:val="false"/>
          <w:color w:val="000000"/>
          <w:sz w:val="28"/>
        </w:rPr>
        <w:t>
      содержащихся в цифровых системах.</w:t>
      </w:r>
    </w:p>
    <w:bookmarkEnd w:id="389"/>
    <w:bookmarkStart w:name="z697" w:id="390"/>
    <w:p>
      <w:pPr>
        <w:spacing w:after="0"/>
        <w:ind w:left="0"/>
        <w:jc w:val="both"/>
      </w:pPr>
      <w:r>
        <w:rPr>
          <w:rFonts w:ascii="Times New Roman"/>
          <w:b w:val="false"/>
          <w:i w:val="false"/>
          <w:color w:val="000000"/>
          <w:sz w:val="28"/>
        </w:rPr>
        <w:t>
      "___" __________20__года подпись</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r>
              <w:br/>
            </w:r>
            <w:r>
              <w:rPr>
                <w:rFonts w:ascii="Times New Roman"/>
                <w:b w:val="false"/>
                <w:i w:val="false"/>
                <w:color w:val="000000"/>
                <w:sz w:val="20"/>
              </w:rPr>
              <w:t>Форма</w:t>
            </w:r>
            <w:r>
              <w:br/>
            </w: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699" w:id="391"/>
    <w:p>
      <w:pPr>
        <w:spacing w:after="0"/>
        <w:ind w:left="0"/>
        <w:jc w:val="left"/>
      </w:pPr>
      <w:r>
        <w:rPr>
          <w:rFonts w:ascii="Times New Roman"/>
          <w:b/>
          <w:i w:val="false"/>
          <w:color w:val="000000"/>
        </w:rPr>
        <w:t xml:space="preserve">                                            Заявление</w:t>
      </w:r>
    </w:p>
    <w:bookmarkEnd w:id="391"/>
    <w:p>
      <w:pPr>
        <w:spacing w:after="0"/>
        <w:ind w:left="0"/>
        <w:jc w:val="both"/>
      </w:pPr>
      <w:bookmarkStart w:name="z700" w:id="392"/>
      <w:r>
        <w:rPr>
          <w:rFonts w:ascii="Times New Roman"/>
          <w:b w:val="false"/>
          <w:i w:val="false"/>
          <w:color w:val="000000"/>
          <w:sz w:val="28"/>
        </w:rPr>
        <w:t>
      Прошу Вас выдать решение об учете мнения ________________________</w:t>
      </w:r>
    </w:p>
    <w:bookmarkEnd w:id="392"/>
    <w:p>
      <w:pPr>
        <w:spacing w:after="0"/>
        <w:ind w:left="0"/>
        <w:jc w:val="both"/>
      </w:pPr>
      <w:r>
        <w:rPr>
          <w:rFonts w:ascii="Times New Roman"/>
          <w:b w:val="false"/>
          <w:i w:val="false"/>
          <w:color w:val="000000"/>
          <w:sz w:val="28"/>
        </w:rPr>
        <w:t>моего ребенка (указать суть вопроса) (детей), достигшего десятилетнего возраста:</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(указать фамилия, имя, отчество (при его наличии) и индивидуальный  </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2. 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w:t>
      </w:r>
    </w:p>
    <w:p>
      <w:pPr>
        <w:spacing w:after="0"/>
        <w:ind w:left="0"/>
        <w:jc w:val="both"/>
      </w:pPr>
      <w:r>
        <w:rPr>
          <w:rFonts w:ascii="Times New Roman"/>
          <w:b w:val="false"/>
          <w:i w:val="false"/>
          <w:color w:val="000000"/>
          <w:sz w:val="28"/>
        </w:rPr>
        <w:t>проживающим(и) по адресу: __________________________________________.</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 xml:space="preserve">       "___"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r>
              <w:br/>
            </w:r>
            <w:r>
              <w:rPr>
                <w:rFonts w:ascii="Times New Roman"/>
                <w:b w:val="false"/>
                <w:i w:val="false"/>
                <w:color w:val="000000"/>
                <w:sz w:val="20"/>
              </w:rPr>
              <w:t>Форма</w:t>
            </w:r>
            <w:r>
              <w:br/>
            </w:r>
            <w:r>
              <w:rPr>
                <w:rFonts w:ascii="Times New Roman"/>
                <w:b w:val="false"/>
                <w:i w:val="false"/>
                <w:color w:val="000000"/>
                <w:sz w:val="20"/>
              </w:rPr>
              <w:t>__________________________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образования</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w:t>
            </w:r>
            <w:r>
              <w:br/>
            </w:r>
            <w:r>
              <w:rPr>
                <w:rFonts w:ascii="Times New Roman"/>
                <w:b w:val="false"/>
                <w:i w:val="false"/>
                <w:color w:val="000000"/>
                <w:sz w:val="20"/>
              </w:rPr>
              <w:t>(мобильный телефон, Е-mail)</w:t>
            </w:r>
          </w:p>
        </w:tc>
      </w:tr>
    </w:tbl>
    <w:bookmarkStart w:name="z702" w:id="393"/>
    <w:p>
      <w:pPr>
        <w:spacing w:after="0"/>
        <w:ind w:left="0"/>
        <w:jc w:val="left"/>
      </w:pPr>
      <w:r>
        <w:rPr>
          <w:rFonts w:ascii="Times New Roman"/>
          <w:b/>
          <w:i w:val="false"/>
          <w:color w:val="000000"/>
        </w:rPr>
        <w:t xml:space="preserve">                                                  Заявление</w:t>
      </w:r>
    </w:p>
    <w:bookmarkEnd w:id="393"/>
    <w:p>
      <w:pPr>
        <w:spacing w:after="0"/>
        <w:ind w:left="0"/>
        <w:jc w:val="both"/>
      </w:pPr>
      <w:bookmarkStart w:name="z703" w:id="394"/>
      <w:r>
        <w:rPr>
          <w:rFonts w:ascii="Times New Roman"/>
          <w:b w:val="false"/>
          <w:i w:val="false"/>
          <w:color w:val="000000"/>
          <w:sz w:val="28"/>
        </w:rPr>
        <w:t>
      Прошу Вас оказать финансовую и материальную помощь в виде:</w:t>
      </w:r>
    </w:p>
    <w:bookmarkEnd w:id="394"/>
    <w:p>
      <w:pPr>
        <w:spacing w:after="0"/>
        <w:ind w:left="0"/>
        <w:jc w:val="both"/>
      </w:pPr>
      <w:r>
        <w:rPr>
          <w:rFonts w:ascii="Times New Roman"/>
          <w:b w:val="false"/>
          <w:i w:val="false"/>
          <w:color w:val="000000"/>
          <w:sz w:val="28"/>
        </w:rPr>
        <w:t xml:space="preserve">__________________________________________ обучающемуся, воспитаннику </w:t>
      </w:r>
    </w:p>
    <w:p>
      <w:pPr>
        <w:spacing w:after="0"/>
        <w:ind w:left="0"/>
        <w:jc w:val="both"/>
      </w:pPr>
      <w:r>
        <w:rPr>
          <w:rFonts w:ascii="Times New Roman"/>
          <w:b w:val="false"/>
          <w:i w:val="false"/>
          <w:color w:val="000000"/>
          <w:sz w:val="28"/>
        </w:rPr>
        <w:t>(обучающейся, воспитаннице)</w:t>
      </w:r>
    </w:p>
    <w:p>
      <w:pPr>
        <w:spacing w:after="0"/>
        <w:ind w:left="0"/>
        <w:jc w:val="both"/>
      </w:pPr>
      <w:r>
        <w:rPr>
          <w:rFonts w:ascii="Times New Roman"/>
          <w:b w:val="false"/>
          <w:i w:val="false"/>
          <w:color w:val="000000"/>
          <w:sz w:val="28"/>
        </w:rPr>
        <w:t xml:space="preserve">       _________________ класса 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в связи с тем, что ____________________________________________________.  </w:t>
      </w:r>
    </w:p>
    <w:p>
      <w:pPr>
        <w:spacing w:after="0"/>
        <w:ind w:left="0"/>
        <w:jc w:val="both"/>
      </w:pPr>
      <w:r>
        <w:rPr>
          <w:rFonts w:ascii="Times New Roman"/>
          <w:b w:val="false"/>
          <w:i w:val="false"/>
          <w:color w:val="000000"/>
          <w:sz w:val="28"/>
        </w:rPr>
        <w:t xml:space="preserve">                                     (указываются причины)</w:t>
      </w:r>
    </w:p>
    <w:p>
      <w:pPr>
        <w:spacing w:after="0"/>
        <w:ind w:left="0"/>
        <w:jc w:val="both"/>
      </w:pPr>
      <w:r>
        <w:rPr>
          <w:rFonts w:ascii="Times New Roman"/>
          <w:b w:val="false"/>
          <w:i w:val="false"/>
          <w:color w:val="000000"/>
          <w:sz w:val="28"/>
        </w:rPr>
        <w:t xml:space="preserve">       Согласен (на) предоставить документы, подтверждающие целевое расходование</w:t>
      </w:r>
    </w:p>
    <w:p>
      <w:pPr>
        <w:spacing w:after="0"/>
        <w:ind w:left="0"/>
        <w:jc w:val="both"/>
      </w:pPr>
      <w:r>
        <w:rPr>
          <w:rFonts w:ascii="Times New Roman"/>
          <w:b w:val="false"/>
          <w:i w:val="false"/>
          <w:color w:val="000000"/>
          <w:sz w:val="28"/>
        </w:rPr>
        <w:t>средств (квитанции, чеки по оплате, фото) при приобретении одежды, обуви, школьных</w:t>
      </w:r>
    </w:p>
    <w:p>
      <w:pPr>
        <w:spacing w:after="0"/>
        <w:ind w:left="0"/>
        <w:jc w:val="both"/>
      </w:pPr>
      <w:r>
        <w:rPr>
          <w:rFonts w:ascii="Times New Roman"/>
          <w:b w:val="false"/>
          <w:i w:val="false"/>
          <w:color w:val="000000"/>
          <w:sz w:val="28"/>
        </w:rPr>
        <w:t>принадлежностей, в течение 15 рабочих дней со дня их приобретения.</w:t>
      </w:r>
    </w:p>
    <w:p>
      <w:pPr>
        <w:spacing w:after="0"/>
        <w:ind w:left="0"/>
        <w:jc w:val="both"/>
      </w:pPr>
      <w:bookmarkStart w:name="z704" w:id="395"/>
      <w:r>
        <w:rPr>
          <w:rFonts w:ascii="Times New Roman"/>
          <w:b w:val="false"/>
          <w:i w:val="false"/>
          <w:color w:val="000000"/>
          <w:sz w:val="28"/>
        </w:rPr>
        <w:t>
      Предупрежден (а) об ответственности за предоставление ложной информации и</w:t>
      </w:r>
    </w:p>
    <w:bookmarkEnd w:id="395"/>
    <w:p>
      <w:pPr>
        <w:spacing w:after="0"/>
        <w:ind w:left="0"/>
        <w:jc w:val="both"/>
      </w:pPr>
      <w:r>
        <w:rPr>
          <w:rFonts w:ascii="Times New Roman"/>
          <w:b w:val="false"/>
          <w:i w:val="false"/>
          <w:color w:val="000000"/>
          <w:sz w:val="28"/>
        </w:rPr>
        <w:t xml:space="preserve">недостоверных (поддельных) документов. Согласен (-а) на использования сведений, </w:t>
      </w:r>
    </w:p>
    <w:p>
      <w:pPr>
        <w:spacing w:after="0"/>
        <w:ind w:left="0"/>
        <w:jc w:val="both"/>
      </w:pPr>
      <w:r>
        <w:rPr>
          <w:rFonts w:ascii="Times New Roman"/>
          <w:b w:val="false"/>
          <w:i w:val="false"/>
          <w:color w:val="000000"/>
          <w:sz w:val="28"/>
        </w:rPr>
        <w:t xml:space="preserve">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w:t>
      </w:r>
    </w:p>
    <w:p>
      <w:pPr>
        <w:spacing w:after="0"/>
        <w:ind w:left="0"/>
        <w:jc w:val="both"/>
      </w:pPr>
      <w:r>
        <w:rPr>
          <w:rFonts w:ascii="Times New Roman"/>
          <w:b w:val="false"/>
          <w:i w:val="false"/>
          <w:color w:val="000000"/>
          <w:sz w:val="28"/>
        </w:rPr>
        <w:t>их защите" тайну, содержащихся в цифровых системах.</w:t>
      </w:r>
    </w:p>
    <w:p>
      <w:pPr>
        <w:spacing w:after="0"/>
        <w:ind w:left="0"/>
        <w:jc w:val="both"/>
      </w:pPr>
      <w:r>
        <w:rPr>
          <w:rFonts w:ascii="Times New Roman"/>
          <w:b w:val="false"/>
          <w:i w:val="false"/>
          <w:color w:val="000000"/>
          <w:sz w:val="28"/>
        </w:rPr>
        <w:t xml:space="preserve">       "____" ____________ 20___ года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порядка</w:t>
            </w:r>
            <w:r>
              <w:br/>
            </w:r>
            <w:r>
              <w:rPr>
                <w:rFonts w:ascii="Times New Roman"/>
                <w:b w:val="false"/>
                <w:i w:val="false"/>
                <w:color w:val="000000"/>
                <w:sz w:val="20"/>
              </w:rPr>
              <w:t>организации деятельности по</w:t>
            </w:r>
            <w:r>
              <w:br/>
            </w:r>
            <w:r>
              <w:rPr>
                <w:rFonts w:ascii="Times New Roman"/>
                <w:b w:val="false"/>
                <w:i w:val="false"/>
                <w:color w:val="000000"/>
                <w:sz w:val="20"/>
              </w:rPr>
              <w:t>психологической подготовке</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постоянно проживающих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желающих принять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 на</w:t>
            </w:r>
            <w:r>
              <w:br/>
            </w:r>
            <w:r>
              <w:rPr>
                <w:rFonts w:ascii="Times New Roman"/>
                <w:b w:val="false"/>
                <w:i w:val="false"/>
                <w:color w:val="000000"/>
                <w:sz w:val="20"/>
              </w:rPr>
              <w:t>воспитание в свою семью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 к оказанию государственной услуги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оказанию содействия в устройстве детей-сирот и детей, оставшихся без попечения родителей, а также организации образования для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организации процесса подготовки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с указанием даты начала и окончания подготовки либо мотивированный ответ об отказе в оказании государственной услуги по основаниям, установленным пунктом 10 настоящего Перечня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услугодателей с 09.00 до 18.00 часов с перерывом на обед с 13.00 до 14.00 часов, за исключением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96"/>
          <w:p>
            <w:pPr>
              <w:spacing w:after="20"/>
              <w:ind w:left="20"/>
              <w:jc w:val="both"/>
            </w:pPr>
            <w:r>
              <w:rPr>
                <w:rFonts w:ascii="Times New Roman"/>
                <w:b w:val="false"/>
                <w:i w:val="false"/>
                <w:color w:val="000000"/>
                <w:sz w:val="20"/>
              </w:rPr>
              <w:t>
1) заявление;</w:t>
            </w:r>
          </w:p>
          <w:bookmarkEnd w:id="396"/>
          <w:p>
            <w:pPr>
              <w:spacing w:after="20"/>
              <w:ind w:left="20"/>
              <w:jc w:val="both"/>
            </w:pPr>
            <w:r>
              <w:rPr>
                <w:rFonts w:ascii="Times New Roman"/>
                <w:b w:val="false"/>
                <w:i w:val="false"/>
                <w:color w:val="000000"/>
                <w:sz w:val="20"/>
              </w:rPr>
              <w:t>
2) документ, удостоверяющий личность либо цифровой документ из сервиса цифровых документов (для идентификации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9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о Доме юношества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98"/>
          <w:p>
            <w:pPr>
              <w:spacing w:after="20"/>
              <w:ind w:left="20"/>
              <w:jc w:val="both"/>
            </w:pPr>
            <w:r>
              <w:rPr>
                <w:rFonts w:ascii="Times New Roman"/>
                <w:b w:val="false"/>
                <w:i w:val="false"/>
                <w:color w:val="000000"/>
                <w:sz w:val="20"/>
              </w:rPr>
              <w:t xml:space="preserve">
Перечень требований к оказанию государственной услуги </w:t>
            </w:r>
          </w:p>
          <w:bookmarkEnd w:id="398"/>
          <w:p>
            <w:pPr>
              <w:spacing w:after="20"/>
              <w:ind w:left="20"/>
              <w:jc w:val="both"/>
            </w:pPr>
            <w:r>
              <w:rPr>
                <w:rFonts w:ascii="Times New Roman"/>
                <w:b w:val="false"/>
                <w:i w:val="false"/>
                <w:color w:val="000000"/>
                <w:sz w:val="20"/>
              </w:rPr>
              <w:t>
"Прием документов и зачисление в Дома юношества"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юношества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зачислении в Дом юношества либо мотивированный ответ об отказе в оказании государственной услуги, по основаниям, предусмотренных пунктом 10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услугодателей с 09.00 до 18.00 часов с перерывом на обед с 13.00 до 14.00 часов, за исключением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99"/>
          <w:p>
            <w:pPr>
              <w:spacing w:after="20"/>
              <w:ind w:left="20"/>
              <w:jc w:val="both"/>
            </w:pPr>
            <w:r>
              <w:rPr>
                <w:rFonts w:ascii="Times New Roman"/>
                <w:b w:val="false"/>
                <w:i w:val="false"/>
                <w:color w:val="000000"/>
                <w:sz w:val="20"/>
              </w:rPr>
              <w:t>
1) заявления в произвольной форме;</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родителях (смерть родителей, ограничение или лишение их родительских прав, признание родителей безвестно отсутствующими, объявление их умершими, признание недееспособными, ограниченно дееспособными, отбывание родителями наказания в местах лишения свободы, розыск родителей, уклонение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иные случаи отсутствия родительского попечения);</w:t>
            </w:r>
          </w:p>
          <w:p>
            <w:pPr>
              <w:spacing w:after="20"/>
              <w:ind w:left="20"/>
              <w:jc w:val="both"/>
            </w:pPr>
            <w:r>
              <w:rPr>
                <w:rFonts w:ascii="Times New Roman"/>
                <w:b w:val="false"/>
                <w:i w:val="false"/>
                <w:color w:val="000000"/>
                <w:sz w:val="20"/>
              </w:rPr>
              <w:t>
4) справка с места учебы или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0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Положению о приемных</w:t>
            </w:r>
            <w:r>
              <w:br/>
            </w:r>
            <w:r>
              <w:rPr>
                <w:rFonts w:ascii="Times New Roman"/>
                <w:b w:val="false"/>
                <w:i w:val="false"/>
                <w:color w:val="000000"/>
                <w:sz w:val="20"/>
              </w:rPr>
              <w:t>профессиональных семьях</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 (ина), (ки)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проживающих (его), (ей)</w:t>
            </w:r>
            <w:r>
              <w:br/>
            </w:r>
            <w:r>
              <w:rPr>
                <w:rFonts w:ascii="Times New Roman"/>
                <w:b w:val="false"/>
                <w:i w:val="false"/>
                <w:color w:val="000000"/>
                <w:sz w:val="20"/>
              </w:rPr>
              <w:t>по адресу, номер телефона,</w:t>
            </w:r>
            <w:r>
              <w:br/>
            </w:r>
            <w:r>
              <w:rPr>
                <w:rFonts w:ascii="Times New Roman"/>
                <w:b w:val="false"/>
                <w:i w:val="false"/>
                <w:color w:val="000000"/>
                <w:sz w:val="20"/>
              </w:rPr>
              <w:t>электронная почта</w:t>
            </w:r>
            <w:r>
              <w:br/>
            </w:r>
            <w:r>
              <w:rPr>
                <w:rFonts w:ascii="Times New Roman"/>
                <w:b w:val="false"/>
                <w:i w:val="false"/>
                <w:color w:val="000000"/>
                <w:sz w:val="20"/>
              </w:rPr>
              <w:t>_________________________</w:t>
            </w:r>
          </w:p>
        </w:tc>
      </w:tr>
    </w:tbl>
    <w:bookmarkStart w:name="z717" w:id="401"/>
    <w:p>
      <w:pPr>
        <w:spacing w:after="0"/>
        <w:ind w:left="0"/>
        <w:jc w:val="left"/>
      </w:pPr>
      <w:r>
        <w:rPr>
          <w:rFonts w:ascii="Times New Roman"/>
          <w:b/>
          <w:i w:val="false"/>
          <w:color w:val="000000"/>
        </w:rPr>
        <w:t xml:space="preserve">                                                        Заявление</w:t>
      </w:r>
    </w:p>
    <w:bookmarkEnd w:id="401"/>
    <w:p>
      <w:pPr>
        <w:spacing w:after="0"/>
        <w:ind w:left="0"/>
        <w:jc w:val="both"/>
      </w:pPr>
      <w:bookmarkStart w:name="z718" w:id="402"/>
      <w:r>
        <w:rPr>
          <w:rFonts w:ascii="Times New Roman"/>
          <w:b w:val="false"/>
          <w:i w:val="false"/>
          <w:color w:val="000000"/>
          <w:sz w:val="28"/>
        </w:rPr>
        <w:t xml:space="preserve">
      Прошу Вас признать меня (нас) приемным(и) профессиональным(и) воспитателем (ями) </w:t>
      </w:r>
    </w:p>
    <w:bookmarkEnd w:id="402"/>
    <w:p>
      <w:pPr>
        <w:spacing w:after="0"/>
        <w:ind w:left="0"/>
        <w:jc w:val="both"/>
      </w:pPr>
      <w:r>
        <w:rPr>
          <w:rFonts w:ascii="Times New Roman"/>
          <w:b w:val="false"/>
          <w:i w:val="false"/>
          <w:color w:val="000000"/>
          <w:sz w:val="28"/>
        </w:rPr>
        <w:t>__________________________________________________  (фамилия, имя, отчество (при его наличии))</w:t>
      </w:r>
    </w:p>
    <w:p>
      <w:pPr>
        <w:spacing w:after="0"/>
        <w:ind w:left="0"/>
        <w:jc w:val="both"/>
      </w:pPr>
      <w:r>
        <w:rPr>
          <w:rFonts w:ascii="Times New Roman"/>
          <w:b w:val="false"/>
          <w:i w:val="false"/>
          <w:color w:val="000000"/>
          <w:sz w:val="28"/>
        </w:rPr>
        <w:t xml:space="preserve">       Даю (ем) согласие на проведение обследования жилищно-бытовых условий для проверки в целях</w:t>
      </w:r>
    </w:p>
    <w:p>
      <w:pPr>
        <w:spacing w:after="0"/>
        <w:ind w:left="0"/>
        <w:jc w:val="both"/>
      </w:pPr>
      <w:r>
        <w:rPr>
          <w:rFonts w:ascii="Times New Roman"/>
          <w:b w:val="false"/>
          <w:i w:val="false"/>
          <w:color w:val="000000"/>
          <w:sz w:val="28"/>
        </w:rPr>
        <w:t xml:space="preserve">определения благоприятных условий для содержания, воспитания и образования детей, нуждающихся </w:t>
      </w:r>
    </w:p>
    <w:p>
      <w:pPr>
        <w:spacing w:after="0"/>
        <w:ind w:left="0"/>
        <w:jc w:val="both"/>
      </w:pPr>
      <w:r>
        <w:rPr>
          <w:rFonts w:ascii="Times New Roman"/>
          <w:b w:val="false"/>
          <w:i w:val="false"/>
          <w:color w:val="000000"/>
          <w:sz w:val="28"/>
        </w:rPr>
        <w:t>в специальных социальных услугах.</w:t>
      </w:r>
    </w:p>
    <w:p>
      <w:pPr>
        <w:spacing w:after="0"/>
        <w:ind w:left="0"/>
        <w:jc w:val="both"/>
      </w:pPr>
      <w:r>
        <w:rPr>
          <w:rFonts w:ascii="Times New Roman"/>
          <w:b w:val="false"/>
          <w:i w:val="false"/>
          <w:color w:val="000000"/>
          <w:sz w:val="28"/>
        </w:rPr>
        <w:t xml:space="preserve">       Сведения о совместно проживающих лицах: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Предупрежден (а), (ы) об ответственности за предоставление недостоверных сведений и </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 (а) (ны), на использование сведений, составляющих 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 цифровых</w:t>
      </w:r>
    </w:p>
    <w:p>
      <w:pPr>
        <w:spacing w:after="0"/>
        <w:ind w:left="0"/>
        <w:jc w:val="both"/>
      </w:pPr>
      <w:r>
        <w:rPr>
          <w:rFonts w:ascii="Times New Roman"/>
          <w:b w:val="false"/>
          <w:i w:val="false"/>
          <w:color w:val="000000"/>
          <w:sz w:val="28"/>
        </w:rPr>
        <w:t>системах.</w:t>
      </w:r>
    </w:p>
    <w:p>
      <w:pPr>
        <w:spacing w:after="0"/>
        <w:ind w:left="0"/>
        <w:jc w:val="both"/>
      </w:pPr>
      <w:r>
        <w:rPr>
          <w:rFonts w:ascii="Times New Roman"/>
          <w:b w:val="false"/>
          <w:i w:val="false"/>
          <w:color w:val="000000"/>
          <w:sz w:val="28"/>
        </w:rPr>
        <w:t xml:space="preserve">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2026 года № 154-НҚ</w:t>
            </w:r>
            <w:r>
              <w:br/>
            </w: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агентств по усыновлению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"Аккредитация или продление срока аккредитации агентства по усыновлению"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охране прав детей Министерства просвещения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03"/>
          <w:p>
            <w:pPr>
              <w:spacing w:after="20"/>
              <w:ind w:left="20"/>
              <w:jc w:val="both"/>
            </w:pPr>
            <w:r>
              <w:rPr>
                <w:rFonts w:ascii="Times New Roman"/>
                <w:b w:val="false"/>
                <w:i w:val="false"/>
                <w:color w:val="000000"/>
                <w:sz w:val="20"/>
              </w:rPr>
              <w:t>
Подвид государственной услуги "Аккредитация агентства по усыновлению"</w:t>
            </w:r>
          </w:p>
          <w:bookmarkEnd w:id="403"/>
          <w:p>
            <w:pPr>
              <w:spacing w:after="20"/>
              <w:ind w:left="20"/>
              <w:jc w:val="both"/>
            </w:pPr>
            <w:r>
              <w:rPr>
                <w:rFonts w:ascii="Times New Roman"/>
                <w:b w:val="false"/>
                <w:i w:val="false"/>
                <w:color w:val="000000"/>
                <w:sz w:val="20"/>
              </w:rPr>
              <w:t>
Подвид государственной услуги "Продление срока аккредитации агентства по усыновлению"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04"/>
          <w:p>
            <w:pPr>
              <w:spacing w:after="20"/>
              <w:ind w:left="20"/>
              <w:jc w:val="both"/>
            </w:pPr>
            <w:r>
              <w:rPr>
                <w:rFonts w:ascii="Times New Roman"/>
                <w:b w:val="false"/>
                <w:i w:val="false"/>
                <w:color w:val="000000"/>
                <w:sz w:val="20"/>
              </w:rPr>
              <w:t>
Прием заявления и выдача результата оказания подвидов государственных услуг "Аккредитация агентства по усыновлению" и "Продление срока аккредитации агентства по усыновлению" осуществляются через:</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05"/>
          <w:p>
            <w:pPr>
              <w:spacing w:after="20"/>
              <w:ind w:left="20"/>
              <w:jc w:val="both"/>
            </w:pPr>
            <w:r>
              <w:rPr>
                <w:rFonts w:ascii="Times New Roman"/>
                <w:b w:val="false"/>
                <w:i w:val="false"/>
                <w:color w:val="000000"/>
                <w:sz w:val="20"/>
              </w:rPr>
              <w:t>
Сроки оказания государственной услуги:</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аккредитация агентств по усыновлению: с момента сдачи документов услугодателю, а также при обращении на портал – тридцать календарных дней;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момента сдачи документов услугодателю, а также при обращении на портал –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20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Подвидов государственных услуг "Аккредитация агентства по усыновлению" и "Продление срока аккредитации агентства по усыновлению"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06"/>
          <w:p>
            <w:pPr>
              <w:spacing w:after="20"/>
              <w:ind w:left="20"/>
              <w:jc w:val="both"/>
            </w:pPr>
            <w:r>
              <w:rPr>
                <w:rFonts w:ascii="Times New Roman"/>
                <w:b w:val="false"/>
                <w:i w:val="false"/>
                <w:color w:val="000000"/>
                <w:sz w:val="20"/>
              </w:rPr>
              <w:t>
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 предусмотренным пунктом 10 требований к оказанию государственной услуги.</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(частично цифровизированная).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07"/>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407"/>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08"/>
          <w:p>
            <w:pPr>
              <w:spacing w:after="20"/>
              <w:ind w:left="20"/>
              <w:jc w:val="both"/>
            </w:pPr>
            <w:r>
              <w:rPr>
                <w:rFonts w:ascii="Times New Roman"/>
                <w:b w:val="false"/>
                <w:i w:val="false"/>
                <w:color w:val="000000"/>
                <w:sz w:val="20"/>
              </w:rPr>
              <w:t>
к услугодателю:</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для подвида государственной услуги "Аккредитация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заявление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документ, удостоверяющий личность либо цифровой документ из сервиса цифровых документов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нотариально заверенные копии учредительных документов для юридических лиц, зарегистрированных в иностранном государстве;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копия документа, выданного компетентным органом государства местонахождения агентства по усыновлению (далее – агентство), подтверждающего его полномочия на осуществление деятельности в соответствующей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рекомендательное письмо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перечень услуг, предоставляемых агентством кандидатам в усыновители;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1-8)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нотариально удостоверенная доверенность, выданная агентством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1-10) обязательство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1-11)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1-12)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подвида государственной услуги "Аккредитация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запрос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нотариально заверенных копий учредительных документов для юридических лиц, зарегистрированных в иностранном государстве;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электронная копия документа, выданного компетентным органом государства местонахождения агентства по усыновлению (далее – агентство), подтверждающего его полномочия на осуществление деятельности в соответствующей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электронная копия рекомендательного письма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электронная копия перечня услуг, предоставляемых агентством кандидатам в усыновлении;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Кодексом;</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электронная копия нотариально удостоверенной доверенности, выданной агентством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1-9) электронная копия обязательства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1-10)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1-11)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заявление услугополучателя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копия нотариально удостоверенная копия доверенности, выданная агентством по усыновлению доверенному лицу.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запрос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2-2) электронная копия нотариально удостоверенная копия доверенности, выданная агентством по усыновлению доверенному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предоставленные документы легализуются в порядке, предусмотренном законодательством Республики Казахстан и международными договорами, участницей которых является Республика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предоставляются на государственном языке соответствующего иностранного государства, а также подлежат переводу на казахский и русский языки.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09"/>
          <w:p>
            <w:pPr>
              <w:spacing w:after="20"/>
              <w:ind w:left="20"/>
              <w:jc w:val="both"/>
            </w:pPr>
            <w:r>
              <w:rPr>
                <w:rFonts w:ascii="Times New Roman"/>
                <w:b w:val="false"/>
                <w:i w:val="false"/>
                <w:color w:val="000000"/>
                <w:sz w:val="20"/>
              </w:rPr>
              <w:t>
1) для подвида государственной услуги "Аккредитация агентства по усыновлению":</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несоответствие представленных документов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представление недостоверных сведений о своей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наличие негативной информации о деятельности агентства или его филиалов и (или) представительств, поступившей от компетентных органов иностранного государства, а также государственных органов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неблагоприятная социально-экономическая, политическая, экологическая ситуации, осуществление военных действий в государстве местонахождения агентства;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нарушение работниками филиала и (или) представительства агентства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прекращение деятельности агентства на территории своего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превышение установленного количества аккредитованных агентств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1-11)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1-12)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1-14) отсутствие согласия услугополучателя, предоставляемого в соответствии со статьей 8 Закона Республики Казахстан "О персональных данных и их защите" (далее – Закон),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 несоблюдение норм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2-7) отсутствие согласия услугополучателя, предоставляемого в соответствии со статьей 8 Закона,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10"/>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bookmarkEnd w:id="410"/>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