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374" w14:textId="1c3c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 июня 2026 года № 221 и Заместителя Премьер-Министра Республики Казахстан - Министра национальной экономики Республики Казахстан от 4 июня 2026 года № 70. Зарегистрирован в Министерстве юстиции Республики Казахстан 5 июня 2026 года № 38908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 (зарегистрирован в Реестре государственной регистрации нормативных правовых актов № 17834)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племенного животноводства и пчеловодства,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по субъективным критериям переводятся с применением цифровой системы с высокой степени риска в среднюю степень риска или со средней степени риска в низкую степень риска в области племенного животноводства и пчеловодства в случаях, когда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области племенного животноводства и пчеловодства.";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области племенного животноводства и пчеловодства, утвержденным указанным совместным приказом,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 ежегодная)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области племенного животноводства и пчеловодства, утвержденным указанным совместным приказом,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ОРП-1, ежегодная)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 ежегодная)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приказа, которые вводятся в действие c 12 июля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