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a7a" w14:textId="c205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 июня 2026 года № 389 и Заместителя Премьер-Министра – Министра национальной экономики Республики Казахстан от 3 июня 2026 года № 67. Зарегистрирован в Министерстве юстиции Республики Казахстан 5 июня 2026 года № 38906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 в Реестре государственной регистрации нормативных правовых актов № 17655)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по государственному контролю за охранной деятельностью для осуществления профилактического контроля с посещением субъекта контроля,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1.1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либо несвоевременное предоставление в течении пяти рабочих дней частной охранной организацией в территориальное структурное подразделение уполномоченного органа уведомление о приостановлении (возобновлении) своей деятельности или оказании охранных услуг вне места регистрации юридического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18, 38 и 42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оказания охранными организациями, учрежденными национальными компаниями, охранных услуг третьим лицам, за исключением военизированной охраны по охране грузов и объектов железнодорожного транспорта на территориях терминалов, задействованных в осуществлении транзитных железнодорожных грузовых перевозок.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оказания охранными организациями, учрежденными национальными компаниями, охранных услуг третьим лицам, за исключением военизированной охраны по охране грузов и объектов железнодорожного транспорта на территориях терминалов, задействованных в осуществлении транзитных железнодорожных грузовых перевозок.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по государственному контролю за охранной деятельностью для проведения проверки на соответствие требованиям, утвержденных указанным совместным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5, 6, 7, 8, 9, 10 и 11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подготовки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курсов повышения квалификации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лицо, имеющее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 является лицо,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в период занятия им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 и строку 29 исключить.;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31, 32, 33, 34, 35, 36, 37, 38, 39 и 40 изложить в следующей редакции: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подготовки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курсов повышения квалификации по специальной программе.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лицо, имеющее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является лицо,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в период занятия им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 и строку 58 исключить.;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 изложить в следующей редакции: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субъективных критериях оценки степени риска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для проведения проверки на соответствие требованиям, утвержденных указанным совместным приказом: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 изложить в следующей редакции: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субъективных критериях оценки степени риска по государственному контролю за деятельностью по монтажу, наладке и техническому обслуживанию средств охранной сигнализации для проведения проверки на соответствие требованиям, утвержденных указанным совместным приказом: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 изложить в следующей редакции: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в перечне субъективных критериев для определения степени риска по субъективным критериям в сфере охранной деятельности, утвержденным указанным совместным приказом: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раздела 2: для профилактического контроля с посещением: изложить в следующей редакции: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раздела 2: для проверок на соответствие требованиям: изложить в следующей редакции: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 после его официального опубликования;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проверок";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5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9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деятельностью по монтажу, наладке и техническому обслуживанию средств охранной сигнализации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осуществляющие деятельность по монтажу, наладке и техническому обслуживанию средств охранной сигнализации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предоставляемых государственными органами, организациями и проводимых правоохранительными и специальными государственными органами оперативно-профилактических мероприятий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охранной деятельностью в соответствии со статьей 138 Предпринимательского кодекса Республики Казахстан в отношении юридических лиц, осуществляющих охранную деятельность</w:t>
      </w:r>
    </w:p>
    <w:bookmarkEnd w:id="48"/>
    <w:p>
      <w:pPr>
        <w:spacing w:after="0"/>
        <w:ind w:left="0"/>
        <w:jc w:val="both"/>
      </w:pPr>
      <w:bookmarkStart w:name="z107" w:id="49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на основе устава и лицензии на осуществление охранной деятельности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(в том числе филиала и представительства),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не является лицом,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в период занятия им аналогичной должности или должности охранника частной охранной организации не был расторгнут трудовой договор менее трех лет назад, по следующим основаниям: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не моложе 19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 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 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частной охранной организации, занимающий должность охранника не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не был расторгнут трудовой договор менее трех лет назад, по следующим основаниям: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Для субъектов, осуществляющих охрану объектов, уязвимых в террористическом отношении: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не менее одного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пульта централизованного наблюдения.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радиосвязи.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двух мобильных групп (групп оперативного реагирования) обеспечивающих выезд на сигналы тревоги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служебного, в том числе огнестрельного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5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5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в соответствии со статьей 138 Предпринимательского кодекса Республики Казахстан в отношении юридических лиц, осуществляющих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59"/>
    <w:p>
      <w:pPr>
        <w:spacing w:after="0"/>
        <w:ind w:left="0"/>
        <w:jc w:val="both"/>
      </w:pPr>
      <w:bookmarkStart w:name="z152" w:id="60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проведения занятий, соответствующих санитарным нормам.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стрелкового тира для проведения занятий по огневой подготовке на праве собственности либо договора аренды. Наличие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(копии, подтверждающих документов).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имеющие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освобожденные от уголовной ответственности до истечения срока нижнего предела наказания в виде лишения свободы: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в отношении которых в течение одного года до принятия на должность или в период нахождения в данной должности за совершение уголовного проступка вынесен обвинительный приговор суда или в течение одного года до принятия на должность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привлекались к административной ответственности ранее в течение года до принятия на должность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учредителями (участниками), руководителями СУЦ и их филиалов, в период занятия ими аналогичной должности или должности охранника частной охранной организации не был расторгнут трудовой договор менее трех лет назад, по следующим основаниям: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иностранные юридические лица, юридические лица с иностранным участием, иностранцы, а также лица без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служебного оружия и патронов к нему следующим видам, типам, моделям и количеству: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нарезное длинноствольное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нарезное короткоствольное оружие– не более 10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гладкоствольное длинноствольное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гладкоствольное короткоствольное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бесствольное травматическое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газовый пистолет, револьвер 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пневматическое оружие– не более 5 единиц.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боеприпасов устанавливаются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охранников, руководителей частных охранных организаций – 18 патронов на обучаемого на каждый вид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охранников, осуществляющих защиту жизни и здоровья физических лиц – 500 патронов на обучаемого за весь курс;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владельцев гражданского охотничьего оружия и оружия самообороны – 20 патронов на одного владельца гражданского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- 8 патронов на одну единицу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по монтажу, наладке и техническому обслуживанию средств охранной сигнализации в соответствии со статьей 138 Предпринимательского кодекса Республики Казахстан в отношении юридических лиц, осуществляющих деятельность за деятельностью по монтажу, наладке и техническому обслуживанию средств охранной сигнализации</w:t>
      </w:r>
    </w:p>
    <w:bookmarkEnd w:id="66"/>
    <w:p>
      <w:pPr>
        <w:spacing w:after="0"/>
        <w:ind w:left="0"/>
        <w:jc w:val="both"/>
      </w:pPr>
      <w:bookmarkStart w:name="z189" w:id="67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 непогашенную или неснятую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субъекта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имеет непогашенную или неснятую в установленном законом порядке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не является лицо, состоящее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имеет непогашенную или неснятую в установленном законом порядке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не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7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21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охранной деятельностью в соответствии со статьей 138 Предпринимательского кодекса Республики Казахстан в отношении юридических лиц, осуществляющих охранную деятельность</w:t>
      </w:r>
    </w:p>
    <w:bookmarkEnd w:id="72"/>
    <w:p>
      <w:pPr>
        <w:spacing w:after="0"/>
        <w:ind w:left="0"/>
        <w:jc w:val="both"/>
      </w:pPr>
      <w:bookmarkStart w:name="z212" w:id="73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документа, удостоверяющего его личность и принадлежность к частной охранной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документа, удостоверяющего личность охранника и принадлежность его к частной охранной организации следующим требованиям: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обложка удостоверения изготавливается из кожи, лидерина, винилискожи или белокрона синего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развернутом виде удостоверение имеет размер 210 х 70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снаружи, на лицевой стороне размещена надпись: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"КУӘЛІК УДОСТОВЕРЕНИЕ";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 внутреннюю часть удостоверения вклеивается вкладыш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вкладыш удостоверения выполнен типографским офсетным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вкладыш удостоверения состоит из двух половин - левой и правой, размером 95 х 65 мм каждая;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левой части вкладыша имеется место для наклеивания фотографии размером 3,5 х 4,5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 изготовлении удостоверений не допускается использование государственной символики (в т.ч. водяными знаками).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письменного договора об оказании охранных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обязательное страхование работника, занимающего должность охранника частной охранной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частной охранной организации, занимающих должности охранников соответствует следующим нормативам: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при охране стационарных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4,5 единиц штатного охранника на один круглосуточный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2,25 единиц штатного охранника на один двенадцатичасовой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1,5 единиц штатного охранника на один восьмичасовой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при охране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одна круглосуточная мобильная группа на 100 - 160 километров трассы охраняемой линейной части магистрального газопровода;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охранника, соблюдают следующие Правила ношения форменной одежды: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Пошив женской форменной одежды осуществляется по общим эскизам, с учетом особенностей покроя соответствующей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Оказание услуг по охране офисных помещений может осуществляться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Для охранников, несущих службу на наружных постах, допускается: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низких температурах воздуха в зимний период ношение тулупов (шуб) и меховых унт;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на форменную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форменной одежды, а также знаков различия и фурнитуры соответствующих следующим требованиям: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Летняя форменная 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бейсболка или кепи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классических моделей или специальная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Зимняя форменная одежда;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шапка вязаная,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утепленная, классических моделей или специальная черного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валенки с галошами или без галош, сапоги резиновые (в зависимости от климатических условий и условий несения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Форменная одежда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пиджак однобортный мужской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брюки зауженного к низу силуэта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галстук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классических моделей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Летняя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бейсболка или кепи серого цвета или шлем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специальная (ботинки с берцами, кроссовки)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Зимняя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шапка вязаная, серого или черного цвета (в цветовой тон с воротником куртки утепленной);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водолазка трикотажная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утепленная, специальная (ботинки с высокими берцами)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Нагрудный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знака – 120x30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наносится выше левого нагрудного кармана рубашек, футболок, футболок-поло, летних и зимних курток;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Наспинный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знака – 280x80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наносится на заднюю часть летних и зимних курток, верхний край знака располагается по шву кокетки;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Нарукавный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наносится на левый рукав рубашек, футболок, футболок-поло, летних и зимних курток на 120 мм ниже плечевого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Знаки на головных уборах: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овального знака – 70 мм по горизонтали, 40 мм по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диаметр круглого знака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кокарды: высота – 60 мм, ширина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знаки наносятся по центру передней части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Знаки на одежде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 и пиджака на 120 мм ниже плечевого шва.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не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общественные объединения.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лица без гражданства, а также имеющие в доверительном управлении частную охранную организацию.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оказания охранными организациями, учрежденными национальными компаниями, охранных услуг третьим лицам, за исключением военизированной охраны по охране грузов и объектов железнодорожного транспорта на территориях терминалов, задействованных в осуществлении транзитных железнодорожных грузовых перевозок.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5" w:id="7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 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