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5a48" w14:textId="09c5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w:t>
      </w:r>
    </w:p>
    <w:p>
      <w:pPr>
        <w:spacing w:after="0"/>
        <w:ind w:left="0"/>
        <w:jc w:val="both"/>
      </w:pPr>
      <w:r>
        <w:rPr>
          <w:rFonts w:ascii="Times New Roman"/>
          <w:b w:val="false"/>
          <w:i w:val="false"/>
          <w:color w:val="000000"/>
          <w:sz w:val="28"/>
        </w:rPr>
        <w:t>Приказ Министра финансов Республики Казахстан от 4 июня 2026 года № 363. Зарегистрирован в Министерстве юстиции Республики Казахстан 5 июня 2026 года № 38905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сроки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 (далее – Правила).</w:t>
      </w:r>
    </w:p>
    <w:bookmarkEnd w:id="1"/>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При этом, по товарам, приобретенным до введения в действие настоящих Правил, компенсация суммы НДС производится оператором при соблюдении условий, предусмотренных пунктом 12 Правил.</w:t>
      </w:r>
    </w:p>
    <w:bookmarkEnd w:id="7"/>
    <w:bookmarkStart w:name="z13" w:id="8"/>
    <w:p>
      <w:pPr>
        <w:spacing w:after="0"/>
        <w:ind w:left="0"/>
        <w:jc w:val="both"/>
      </w:pPr>
      <w:r>
        <w:rPr>
          <w:rFonts w:ascii="Times New Roman"/>
          <w:b w:val="false"/>
          <w:i w:val="false"/>
          <w:color w:val="000000"/>
          <w:sz w:val="28"/>
        </w:rPr>
        <w:t xml:space="preserve">
      Установить, что с 12 июля 2026 года </w:t>
      </w:r>
      <w:r>
        <w:rPr>
          <w:rFonts w:ascii="Times New Roman"/>
          <w:b w:val="false"/>
          <w:i w:val="false"/>
          <w:color w:val="000000"/>
          <w:sz w:val="28"/>
        </w:rPr>
        <w:t>подпункт 8)</w:t>
      </w:r>
      <w:r>
        <w:rPr>
          <w:rFonts w:ascii="Times New Roman"/>
          <w:b w:val="false"/>
          <w:i w:val="false"/>
          <w:color w:val="000000"/>
          <w:sz w:val="28"/>
        </w:rPr>
        <w:t xml:space="preserve"> пункта 2 Правил действует в следующей редакции:</w:t>
      </w:r>
    </w:p>
    <w:bookmarkEnd w:id="8"/>
    <w:bookmarkStart w:name="z14" w:id="9"/>
    <w:p>
      <w:pPr>
        <w:spacing w:after="0"/>
        <w:ind w:left="0"/>
        <w:jc w:val="both"/>
      </w:pPr>
      <w:r>
        <w:rPr>
          <w:rFonts w:ascii="Times New Roman"/>
          <w:b w:val="false"/>
          <w:i w:val="false"/>
          <w:color w:val="000000"/>
          <w:sz w:val="28"/>
        </w:rPr>
        <w:t>
      "8) комплекс "такс фри" – комплекс цифровых систем, соответствующий аппаратным и программным средствам оператора "такс фри", обеспечивающий сбор, обработку, хранение и передачу данных, связанных с оформлением документа "такс фри" и компенсацией суммы НДС покупателю за покупки, сделанные в стране;".</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2026 года № 363</w:t>
            </w:r>
          </w:p>
        </w:tc>
      </w:tr>
    </w:tbl>
    <w:bookmarkStart w:name="z17" w:id="10"/>
    <w:p>
      <w:pPr>
        <w:spacing w:after="0"/>
        <w:ind w:left="0"/>
        <w:jc w:val="left"/>
      </w:pPr>
      <w:r>
        <w:rPr>
          <w:rFonts w:ascii="Times New Roman"/>
          <w:b/>
          <w:i w:val="false"/>
          <w:color w:val="000000"/>
        </w:rPr>
        <w:t xml:space="preserve"> Правила и сроки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и сроки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в целях модернизации и совершенствования налогового администрирования, оценки экономического эффекта и определяют порядок реализации пилотного проекта "такс фри".</w:t>
      </w:r>
    </w:p>
    <w:bookmarkEnd w:id="12"/>
    <w:bookmarkStart w:name="z20" w:id="1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3"/>
    <w:bookmarkStart w:name="z21" w:id="14"/>
    <w:p>
      <w:pPr>
        <w:spacing w:after="0"/>
        <w:ind w:left="0"/>
        <w:jc w:val="both"/>
      </w:pPr>
      <w:r>
        <w:rPr>
          <w:rFonts w:ascii="Times New Roman"/>
          <w:b w:val="false"/>
          <w:i w:val="false"/>
          <w:color w:val="000000"/>
          <w:sz w:val="28"/>
        </w:rPr>
        <w:t>
      1) специальный почтовый ящик "такс фри" – специальный ящик с логотипом оператора предназначенный для размещения в нем документа "такс фри", который расположен в доступной для покупателя зоне таможенного осмотра;</w:t>
      </w:r>
    </w:p>
    <w:bookmarkEnd w:id="14"/>
    <w:bookmarkStart w:name="z22" w:id="15"/>
    <w:p>
      <w:pPr>
        <w:spacing w:after="0"/>
        <w:ind w:left="0"/>
        <w:jc w:val="both"/>
      </w:pPr>
      <w:r>
        <w:rPr>
          <w:rFonts w:ascii="Times New Roman"/>
          <w:b w:val="false"/>
          <w:i w:val="false"/>
          <w:color w:val="000000"/>
          <w:sz w:val="28"/>
        </w:rPr>
        <w:t>
      2) зона таможенного осмотра – зона осмотра товаров при прохождении таможенной зоны, расположенная до зоны вылета (ожидания посадки) в международных аэропортах, указанных в пункте 9 настоящих Правил;</w:t>
      </w:r>
    </w:p>
    <w:bookmarkEnd w:id="15"/>
    <w:bookmarkStart w:name="z23" w:id="16"/>
    <w:p>
      <w:pPr>
        <w:spacing w:after="0"/>
        <w:ind w:left="0"/>
        <w:jc w:val="both"/>
      </w:pPr>
      <w:r>
        <w:rPr>
          <w:rFonts w:ascii="Times New Roman"/>
          <w:b w:val="false"/>
          <w:i w:val="false"/>
          <w:color w:val="000000"/>
          <w:sz w:val="28"/>
        </w:rPr>
        <w:t>
      3) орган государственных доходов (далее – ОГД) – орган государственных доходов, на территории которого зарегистрирован субъект торговой деятельности по месту осуществления деятельности, имеющий торговое место в стационарных торговых объектах, участвующий в пилотном проекте "такс фри" на праве пользования;</w:t>
      </w:r>
    </w:p>
    <w:bookmarkEnd w:id="16"/>
    <w:bookmarkStart w:name="z24" w:id="17"/>
    <w:p>
      <w:pPr>
        <w:spacing w:after="0"/>
        <w:ind w:left="0"/>
        <w:jc w:val="both"/>
      </w:pPr>
      <w:r>
        <w:rPr>
          <w:rFonts w:ascii="Times New Roman"/>
          <w:b w:val="false"/>
          <w:i w:val="false"/>
          <w:color w:val="000000"/>
          <w:sz w:val="28"/>
        </w:rPr>
        <w:t>
      4) мобильное приложение – разработанное оператором программное обеспечение для мобильных устройств, предназначенное для оформления, хранения и отслеживания документов на компенсацию налога на добавленную стоимость (далее – НДС) с покупок, сделанных иностранными гражданами за границей, которое позволяет регистрировать чеки контрольно-кассовой машины с блоком фискальной памяти (далее – ККМ), контролировать статус их проверки в зоне таможенного осмотра и получать актуальную информацию о правилах и условиях системы "такс фри" в различных странах;</w:t>
      </w:r>
    </w:p>
    <w:bookmarkEnd w:id="17"/>
    <w:bookmarkStart w:name="z25" w:id="18"/>
    <w:p>
      <w:pPr>
        <w:spacing w:after="0"/>
        <w:ind w:left="0"/>
        <w:jc w:val="both"/>
      </w:pPr>
      <w:r>
        <w:rPr>
          <w:rFonts w:ascii="Times New Roman"/>
          <w:b w:val="false"/>
          <w:i w:val="false"/>
          <w:color w:val="000000"/>
          <w:sz w:val="28"/>
        </w:rPr>
        <w:t>
      5) оператор – юридическое лицо, осуществляющее в системе "такс фри" компенсацию суммы НДС покупателю, при вывозе товаров за пределы таможенной территории Евразийского экономического союза (далее – ЕАЭС), за исключением вывоза товаров через территории государств-членов ЕАЭС;</w:t>
      </w:r>
    </w:p>
    <w:bookmarkEnd w:id="18"/>
    <w:bookmarkStart w:name="z26" w:id="19"/>
    <w:p>
      <w:pPr>
        <w:spacing w:after="0"/>
        <w:ind w:left="0"/>
        <w:jc w:val="both"/>
      </w:pPr>
      <w:r>
        <w:rPr>
          <w:rFonts w:ascii="Times New Roman"/>
          <w:b w:val="false"/>
          <w:i w:val="false"/>
          <w:color w:val="000000"/>
          <w:sz w:val="28"/>
        </w:rPr>
        <w:t>
      6) покупатель – физическое лицо, являющееся гражданином иностранного государства, не являющегося государством-членом ЕАЭС;</w:t>
      </w:r>
    </w:p>
    <w:bookmarkEnd w:id="19"/>
    <w:bookmarkStart w:name="z27" w:id="20"/>
    <w:p>
      <w:pPr>
        <w:spacing w:after="0"/>
        <w:ind w:left="0"/>
        <w:jc w:val="both"/>
      </w:pPr>
      <w:r>
        <w:rPr>
          <w:rFonts w:ascii="Times New Roman"/>
          <w:b w:val="false"/>
          <w:i w:val="false"/>
          <w:color w:val="000000"/>
          <w:sz w:val="28"/>
        </w:rPr>
        <w:t>
      7) субъект торговой деятельности – субъект частного предпринимательства, имеющий торговое место в стационарных торговых объектах, участвующих в пилотном проекте "такс фри" на праве пользования и являющийся плательщиком НДС;</w:t>
      </w:r>
    </w:p>
    <w:bookmarkEnd w:id="20"/>
    <w:bookmarkStart w:name="z28" w:id="21"/>
    <w:p>
      <w:pPr>
        <w:spacing w:after="0"/>
        <w:ind w:left="0"/>
        <w:jc w:val="both"/>
      </w:pPr>
      <w:r>
        <w:rPr>
          <w:rFonts w:ascii="Times New Roman"/>
          <w:b w:val="false"/>
          <w:i w:val="false"/>
          <w:color w:val="000000"/>
          <w:sz w:val="28"/>
        </w:rPr>
        <w:t>
      8) комплекс "такс фри" – комплекс информационных систем, соответствующий аппаратным и программным средствам оператора "такс фри", обеспечивающий сбор, обработку, хранение и передачу данных, связанных с оформлением документа "такс фри" и компенсацией суммы НДС покупателю за покупки, сделанные в стране;</w:t>
      </w:r>
    </w:p>
    <w:bookmarkEnd w:id="21"/>
    <w:bookmarkStart w:name="z29" w:id="22"/>
    <w:p>
      <w:pPr>
        <w:spacing w:after="0"/>
        <w:ind w:left="0"/>
        <w:jc w:val="both"/>
      </w:pPr>
      <w:r>
        <w:rPr>
          <w:rFonts w:ascii="Times New Roman"/>
          <w:b w:val="false"/>
          <w:i w:val="false"/>
          <w:color w:val="000000"/>
          <w:sz w:val="28"/>
        </w:rPr>
        <w:t>
      9) система "такс фри" – правоотношения между субъектами торговой деятельности в системе "такс фри", покупателями, ОГД и оператором, возникающие при компенсации суммы НДС покупателю, при вывозе товаров за пределы таможенной территории ЕАЭС, за исключением вывоза товаров через территории государств-членов ЕАЭС;</w:t>
      </w:r>
    </w:p>
    <w:bookmarkEnd w:id="22"/>
    <w:bookmarkStart w:name="z30" w:id="23"/>
    <w:p>
      <w:pPr>
        <w:spacing w:after="0"/>
        <w:ind w:left="0"/>
        <w:jc w:val="both"/>
      </w:pPr>
      <w:r>
        <w:rPr>
          <w:rFonts w:ascii="Times New Roman"/>
          <w:b w:val="false"/>
          <w:i w:val="false"/>
          <w:color w:val="000000"/>
          <w:sz w:val="28"/>
        </w:rPr>
        <w:t>
      10) документ "такс фри" – пакет документов, в том числе чек ККМ, оформленный субъектом торговой деятельности в комплексе "такс фри" в электронном виде с генерацией в штрих-код (QR-код), содержащий информацию о реализованном товаре, который размещается в комплексе "такс фри" для мобильного приложения и автоматизированного рабочего места (АРМ) уполномоченного должностного лица ОГД, и (или) пакет документов, в том числе чек ККМ, оформленный на бумажном носителе и выданный субъектом торговой деятельности покупателю при реализации товара;</w:t>
      </w:r>
    </w:p>
    <w:bookmarkEnd w:id="23"/>
    <w:bookmarkStart w:name="z31" w:id="24"/>
    <w:p>
      <w:pPr>
        <w:spacing w:after="0"/>
        <w:ind w:left="0"/>
        <w:jc w:val="both"/>
      </w:pPr>
      <w:r>
        <w:rPr>
          <w:rFonts w:ascii="Times New Roman"/>
          <w:b w:val="false"/>
          <w:i w:val="false"/>
          <w:color w:val="000000"/>
          <w:sz w:val="28"/>
        </w:rPr>
        <w:t>
      11) штрих-код (баркод, barcode) – код, содержащий графическое изображение числовой или буквенно-числовой информаций, состоящее из чередующихся полос и пробелов разной толщины;</w:t>
      </w:r>
    </w:p>
    <w:bookmarkEnd w:id="24"/>
    <w:bookmarkStart w:name="z32" w:id="25"/>
    <w:p>
      <w:pPr>
        <w:spacing w:after="0"/>
        <w:ind w:left="0"/>
        <w:jc w:val="both"/>
      </w:pPr>
      <w:r>
        <w:rPr>
          <w:rFonts w:ascii="Times New Roman"/>
          <w:b w:val="false"/>
          <w:i w:val="false"/>
          <w:color w:val="000000"/>
          <w:sz w:val="28"/>
        </w:rPr>
        <w:t>
      12) электронная заявка – электронный документ, сформированный в мобильном приложении в виде штрих-кода (QR-кода), содержащего информацию о приобретенном товаре для идентификации покупателя и подтверждения факта вывоза товара.</w:t>
      </w:r>
    </w:p>
    <w:bookmarkEnd w:id="25"/>
    <w:bookmarkStart w:name="z33" w:id="26"/>
    <w:p>
      <w:pPr>
        <w:spacing w:after="0"/>
        <w:ind w:left="0"/>
        <w:jc w:val="both"/>
      </w:pPr>
      <w:r>
        <w:rPr>
          <w:rFonts w:ascii="Times New Roman"/>
          <w:b w:val="false"/>
          <w:i w:val="false"/>
          <w:color w:val="000000"/>
          <w:sz w:val="28"/>
        </w:rPr>
        <w:t>
      13) QR-код (Quick Response code) – код, содержащий двумерное графическое представление данных, обеспечивающее кодирование и хранение расширенного объҰма информации с возможностью еҰ непосредственного считывания в виде двумерной матрицы (квадратного изображения).</w:t>
      </w:r>
    </w:p>
    <w:bookmarkEnd w:id="26"/>
    <w:bookmarkStart w:name="z34" w:id="27"/>
    <w:p>
      <w:pPr>
        <w:spacing w:after="0"/>
        <w:ind w:left="0"/>
        <w:jc w:val="both"/>
      </w:pPr>
      <w:r>
        <w:rPr>
          <w:rFonts w:ascii="Times New Roman"/>
          <w:b w:val="false"/>
          <w:i w:val="false"/>
          <w:color w:val="000000"/>
          <w:sz w:val="28"/>
        </w:rPr>
        <w:t>
      3. Пилотный проект "такс фри" реализуется в стационарных торговых объектах, расположенных в городах Алматы, Актау, Актобе, Атырау, Астана, Балхаш, Караганда, Костанай, Павлодар, Петропавловск, Семей, Тараз, Туркестан, Уральск, Усть-Каменогорск (Катон-Карагай), Шымкент и селе Бурабай Акмолинской области на основании договора об участии в пилотном проекте "такс фри", заключенного между оператором и субъектом торговой деятельности.</w:t>
      </w:r>
    </w:p>
    <w:bookmarkEnd w:id="27"/>
    <w:bookmarkStart w:name="z35" w:id="28"/>
    <w:p>
      <w:pPr>
        <w:spacing w:after="0"/>
        <w:ind w:left="0"/>
        <w:jc w:val="left"/>
      </w:pPr>
      <w:r>
        <w:rPr>
          <w:rFonts w:ascii="Times New Roman"/>
          <w:b/>
          <w:i w:val="false"/>
          <w:color w:val="000000"/>
        </w:rPr>
        <w:t xml:space="preserve"> Глава 2. Участники пилотного проекта "такс фри"</w:t>
      </w:r>
    </w:p>
    <w:bookmarkEnd w:id="28"/>
    <w:bookmarkStart w:name="z36" w:id="29"/>
    <w:p>
      <w:pPr>
        <w:spacing w:after="0"/>
        <w:ind w:left="0"/>
        <w:jc w:val="both"/>
      </w:pPr>
      <w:r>
        <w:rPr>
          <w:rFonts w:ascii="Times New Roman"/>
          <w:b w:val="false"/>
          <w:i w:val="false"/>
          <w:color w:val="000000"/>
          <w:sz w:val="28"/>
        </w:rPr>
        <w:t>
      4. Участниками пилотного проекта являются:</w:t>
      </w:r>
    </w:p>
    <w:bookmarkEnd w:id="29"/>
    <w:bookmarkStart w:name="z37" w:id="30"/>
    <w:p>
      <w:pPr>
        <w:spacing w:after="0"/>
        <w:ind w:left="0"/>
        <w:jc w:val="both"/>
      </w:pPr>
      <w:r>
        <w:rPr>
          <w:rFonts w:ascii="Times New Roman"/>
          <w:b w:val="false"/>
          <w:i w:val="false"/>
          <w:color w:val="000000"/>
          <w:sz w:val="28"/>
        </w:rPr>
        <w:t>
      1) субъект торговой деятельности;</w:t>
      </w:r>
    </w:p>
    <w:bookmarkEnd w:id="30"/>
    <w:bookmarkStart w:name="z38" w:id="31"/>
    <w:p>
      <w:pPr>
        <w:spacing w:after="0"/>
        <w:ind w:left="0"/>
        <w:jc w:val="both"/>
      </w:pPr>
      <w:r>
        <w:rPr>
          <w:rFonts w:ascii="Times New Roman"/>
          <w:b w:val="false"/>
          <w:i w:val="false"/>
          <w:color w:val="000000"/>
          <w:sz w:val="28"/>
        </w:rPr>
        <w:t>
      2) оператор – Международная компания "Global Blue" и Казахстанская компания Товарищество с ограниченной ответственностью "IT Analytics";</w:t>
      </w:r>
    </w:p>
    <w:bookmarkEnd w:id="31"/>
    <w:bookmarkStart w:name="z39" w:id="32"/>
    <w:p>
      <w:pPr>
        <w:spacing w:after="0"/>
        <w:ind w:left="0"/>
        <w:jc w:val="both"/>
      </w:pPr>
      <w:r>
        <w:rPr>
          <w:rFonts w:ascii="Times New Roman"/>
          <w:b w:val="false"/>
          <w:i w:val="false"/>
          <w:color w:val="000000"/>
          <w:sz w:val="28"/>
        </w:rPr>
        <w:t>
      3) ОГД;</w:t>
      </w:r>
    </w:p>
    <w:bookmarkEnd w:id="32"/>
    <w:bookmarkStart w:name="z40" w:id="33"/>
    <w:p>
      <w:pPr>
        <w:spacing w:after="0"/>
        <w:ind w:left="0"/>
        <w:jc w:val="both"/>
      </w:pPr>
      <w:r>
        <w:rPr>
          <w:rFonts w:ascii="Times New Roman"/>
          <w:b w:val="false"/>
          <w:i w:val="false"/>
          <w:color w:val="000000"/>
          <w:sz w:val="28"/>
        </w:rPr>
        <w:t>
      4) покупатель.</w:t>
      </w:r>
    </w:p>
    <w:bookmarkEnd w:id="33"/>
    <w:bookmarkStart w:name="z41" w:id="34"/>
    <w:p>
      <w:pPr>
        <w:spacing w:after="0"/>
        <w:ind w:left="0"/>
        <w:jc w:val="left"/>
      </w:pPr>
      <w:r>
        <w:rPr>
          <w:rFonts w:ascii="Times New Roman"/>
          <w:b/>
          <w:i w:val="false"/>
          <w:color w:val="000000"/>
        </w:rPr>
        <w:t xml:space="preserve"> Глава 3. Порядок и сроки реализации пилотного проекта</w:t>
      </w:r>
    </w:p>
    <w:bookmarkEnd w:id="34"/>
    <w:bookmarkStart w:name="z42" w:id="35"/>
    <w:p>
      <w:pPr>
        <w:spacing w:after="0"/>
        <w:ind w:left="0"/>
        <w:jc w:val="left"/>
      </w:pPr>
      <w:r>
        <w:rPr>
          <w:rFonts w:ascii="Times New Roman"/>
          <w:b/>
          <w:i w:val="false"/>
          <w:color w:val="000000"/>
        </w:rPr>
        <w:t xml:space="preserve"> Параграф 1. Общие положения по реализации пилотного проекта</w:t>
      </w:r>
    </w:p>
    <w:bookmarkEnd w:id="35"/>
    <w:bookmarkStart w:name="z43" w:id="36"/>
    <w:p>
      <w:pPr>
        <w:spacing w:after="0"/>
        <w:ind w:left="0"/>
        <w:jc w:val="both"/>
      </w:pPr>
      <w:r>
        <w:rPr>
          <w:rFonts w:ascii="Times New Roman"/>
          <w:b w:val="false"/>
          <w:i w:val="false"/>
          <w:color w:val="000000"/>
          <w:sz w:val="28"/>
        </w:rPr>
        <w:t>
      5. В системе "такс фри" компенсация суммы НДС производится исключительно на непродовольственные товары, приобретенные у субъекта торговой деятельности в торговых местах, расположенных в стационарных торговых объектах, участвующих в пилотном проекте "такс фри", и если стоимость приобретенных товаров в чеке ККМ составляет не менее 10 (десяти) месячных расчетных показателей, установленных законом о республиканском бюджете и действующим на 1 января соответствующего финансового года.</w:t>
      </w:r>
    </w:p>
    <w:bookmarkEnd w:id="36"/>
    <w:bookmarkStart w:name="z44" w:id="37"/>
    <w:p>
      <w:pPr>
        <w:spacing w:after="0"/>
        <w:ind w:left="0"/>
        <w:jc w:val="both"/>
      </w:pPr>
      <w:r>
        <w:rPr>
          <w:rFonts w:ascii="Times New Roman"/>
          <w:b w:val="false"/>
          <w:i w:val="false"/>
          <w:color w:val="000000"/>
          <w:sz w:val="28"/>
        </w:rPr>
        <w:t>
      6. Субъект торговой деятельности оформляет документ "такс фри":</w:t>
      </w:r>
    </w:p>
    <w:bookmarkEnd w:id="37"/>
    <w:bookmarkStart w:name="z45" w:id="38"/>
    <w:p>
      <w:pPr>
        <w:spacing w:after="0"/>
        <w:ind w:left="0"/>
        <w:jc w:val="both"/>
      </w:pPr>
      <w:r>
        <w:rPr>
          <w:rFonts w:ascii="Times New Roman"/>
          <w:b w:val="false"/>
          <w:i w:val="false"/>
          <w:color w:val="000000"/>
          <w:sz w:val="28"/>
        </w:rPr>
        <w:t>
      в электронном виде в течение дня приобретения товара в соответствии с датой и суммой, отраженной в чеке ККМ о покупке товара с выделением суммы НДС;</w:t>
      </w:r>
    </w:p>
    <w:bookmarkEnd w:id="38"/>
    <w:bookmarkStart w:name="z46" w:id="39"/>
    <w:p>
      <w:pPr>
        <w:spacing w:after="0"/>
        <w:ind w:left="0"/>
        <w:jc w:val="both"/>
      </w:pPr>
      <w:r>
        <w:rPr>
          <w:rFonts w:ascii="Times New Roman"/>
          <w:b w:val="false"/>
          <w:i w:val="false"/>
          <w:color w:val="000000"/>
          <w:sz w:val="28"/>
        </w:rPr>
        <w:t>
      на основании одного или нескольких чеков, отпечатанных в течение одного календарного дня с применением ККМ, адрес установки (применения) которой соответствует адресу стационарного торгового объекта.</w:t>
      </w:r>
    </w:p>
    <w:bookmarkEnd w:id="39"/>
    <w:bookmarkStart w:name="z47" w:id="40"/>
    <w:p>
      <w:pPr>
        <w:spacing w:after="0"/>
        <w:ind w:left="0"/>
        <w:jc w:val="both"/>
      </w:pPr>
      <w:r>
        <w:rPr>
          <w:rFonts w:ascii="Times New Roman"/>
          <w:b w:val="false"/>
          <w:i w:val="false"/>
          <w:color w:val="000000"/>
          <w:sz w:val="28"/>
        </w:rPr>
        <w:t>
      При необходимости покупатель получает у субъекта торговой деятельности документ "такс фри" на бумажном носителе.</w:t>
      </w:r>
    </w:p>
    <w:bookmarkEnd w:id="40"/>
    <w:bookmarkStart w:name="z48" w:id="41"/>
    <w:p>
      <w:pPr>
        <w:spacing w:after="0"/>
        <w:ind w:left="0"/>
        <w:jc w:val="both"/>
      </w:pPr>
      <w:r>
        <w:rPr>
          <w:rFonts w:ascii="Times New Roman"/>
          <w:b w:val="false"/>
          <w:i w:val="false"/>
          <w:color w:val="000000"/>
          <w:sz w:val="28"/>
        </w:rPr>
        <w:t>
      7. Документ "такс фри" оформляется субъектом торговой деятельности с использованием комплекса "такс фри" в электронном виде, а при выборе покупателем бумажного носителя, оформление производится в двух экземплярах.</w:t>
      </w:r>
    </w:p>
    <w:bookmarkEnd w:id="41"/>
    <w:bookmarkStart w:name="z49" w:id="42"/>
    <w:p>
      <w:pPr>
        <w:spacing w:after="0"/>
        <w:ind w:left="0"/>
        <w:jc w:val="both"/>
      </w:pPr>
      <w:r>
        <w:rPr>
          <w:rFonts w:ascii="Times New Roman"/>
          <w:b w:val="false"/>
          <w:i w:val="false"/>
          <w:color w:val="000000"/>
          <w:sz w:val="28"/>
        </w:rPr>
        <w:t>
      При оформлении документа "такс фри" в электронном виде в комплексе "такс фри" генерируется информация о покупке товара в штрих-код (QR-код) и выдается чек ККМ покупателю.</w:t>
      </w:r>
    </w:p>
    <w:bookmarkEnd w:id="42"/>
    <w:bookmarkStart w:name="z50" w:id="43"/>
    <w:p>
      <w:pPr>
        <w:spacing w:after="0"/>
        <w:ind w:left="0"/>
        <w:jc w:val="both"/>
      </w:pPr>
      <w:r>
        <w:rPr>
          <w:rFonts w:ascii="Times New Roman"/>
          <w:b w:val="false"/>
          <w:i w:val="false"/>
          <w:color w:val="000000"/>
          <w:sz w:val="28"/>
        </w:rPr>
        <w:t>
      При оформлении документа "такс фри" на бумажном носителе, документ "такс фри" формируется в двух экземплярах из которых:</w:t>
      </w:r>
    </w:p>
    <w:bookmarkEnd w:id="43"/>
    <w:bookmarkStart w:name="z51" w:id="44"/>
    <w:p>
      <w:pPr>
        <w:spacing w:after="0"/>
        <w:ind w:left="0"/>
        <w:jc w:val="both"/>
      </w:pPr>
      <w:r>
        <w:rPr>
          <w:rFonts w:ascii="Times New Roman"/>
          <w:b w:val="false"/>
          <w:i w:val="false"/>
          <w:color w:val="000000"/>
          <w:sz w:val="28"/>
        </w:rPr>
        <w:t>
      1) один экземпляр остается и архивируется у субъекта торговой деятельности в комплексе "такс фри";</w:t>
      </w:r>
    </w:p>
    <w:bookmarkEnd w:id="44"/>
    <w:bookmarkStart w:name="z52" w:id="45"/>
    <w:p>
      <w:pPr>
        <w:spacing w:after="0"/>
        <w:ind w:left="0"/>
        <w:jc w:val="both"/>
      </w:pPr>
      <w:r>
        <w:rPr>
          <w:rFonts w:ascii="Times New Roman"/>
          <w:b w:val="false"/>
          <w:i w:val="false"/>
          <w:color w:val="000000"/>
          <w:sz w:val="28"/>
        </w:rPr>
        <w:t>
      2) второй экземпляр, после прохождения процедуры осмотра товаров уполномоченным должностным лицом ОГД и паспортного контроля, направляется покупателем в адрес оператора через специальные почтовые ящики "такс фри", расположенные в зонах посадки международных аэропортов городов, определенных пунктом 3 настоящих Правил, или способом доставки, определенным оператором.</w:t>
      </w:r>
    </w:p>
    <w:bookmarkEnd w:id="45"/>
    <w:bookmarkStart w:name="z53" w:id="46"/>
    <w:p>
      <w:pPr>
        <w:spacing w:after="0"/>
        <w:ind w:left="0"/>
        <w:jc w:val="both"/>
      </w:pPr>
      <w:r>
        <w:rPr>
          <w:rFonts w:ascii="Times New Roman"/>
          <w:b w:val="false"/>
          <w:i w:val="false"/>
          <w:color w:val="000000"/>
          <w:sz w:val="28"/>
        </w:rPr>
        <w:t>
      Документ "такс фри" составляется по форме, определенной оператором, с указанием следующих сведений:</w:t>
      </w:r>
    </w:p>
    <w:bookmarkEnd w:id="46"/>
    <w:bookmarkStart w:name="z54" w:id="47"/>
    <w:p>
      <w:pPr>
        <w:spacing w:after="0"/>
        <w:ind w:left="0"/>
        <w:jc w:val="both"/>
      </w:pPr>
      <w:r>
        <w:rPr>
          <w:rFonts w:ascii="Times New Roman"/>
          <w:b w:val="false"/>
          <w:i w:val="false"/>
          <w:color w:val="000000"/>
          <w:sz w:val="28"/>
        </w:rPr>
        <w:t>
      1) порядковый номер и дата составления;</w:t>
      </w:r>
    </w:p>
    <w:bookmarkEnd w:id="47"/>
    <w:bookmarkStart w:name="z55" w:id="48"/>
    <w:p>
      <w:pPr>
        <w:spacing w:after="0"/>
        <w:ind w:left="0"/>
        <w:jc w:val="both"/>
      </w:pPr>
      <w:r>
        <w:rPr>
          <w:rFonts w:ascii="Times New Roman"/>
          <w:b w:val="false"/>
          <w:i w:val="false"/>
          <w:color w:val="000000"/>
          <w:sz w:val="28"/>
        </w:rPr>
        <w:t>
      2) наименование, идентификационный номер субъекта торговой деятельности в системе "такс фри", адрес этой организации или ее обособленного подразделения (в случае осуществления организацией розничной торговли деятельности через обособленное подразделение);</w:t>
      </w:r>
    </w:p>
    <w:bookmarkEnd w:id="48"/>
    <w:bookmarkStart w:name="z56" w:id="49"/>
    <w:p>
      <w:pPr>
        <w:spacing w:after="0"/>
        <w:ind w:left="0"/>
        <w:jc w:val="both"/>
      </w:pPr>
      <w:r>
        <w:rPr>
          <w:rFonts w:ascii="Times New Roman"/>
          <w:b w:val="false"/>
          <w:i w:val="false"/>
          <w:color w:val="000000"/>
          <w:sz w:val="28"/>
        </w:rPr>
        <w:t>
      3) порядковый номер и дата чека ККМ, выданного субъектом торговой деятельности в системе "такс фри" покупателю;</w:t>
      </w:r>
    </w:p>
    <w:bookmarkEnd w:id="49"/>
    <w:bookmarkStart w:name="z57" w:id="50"/>
    <w:p>
      <w:pPr>
        <w:spacing w:after="0"/>
        <w:ind w:left="0"/>
        <w:jc w:val="both"/>
      </w:pPr>
      <w:r>
        <w:rPr>
          <w:rFonts w:ascii="Times New Roman"/>
          <w:b w:val="false"/>
          <w:i w:val="false"/>
          <w:color w:val="000000"/>
          <w:sz w:val="28"/>
        </w:rPr>
        <w:t>
      4) наименование приобретенного товара и его количество;</w:t>
      </w:r>
    </w:p>
    <w:bookmarkEnd w:id="50"/>
    <w:bookmarkStart w:name="z58" w:id="51"/>
    <w:p>
      <w:pPr>
        <w:spacing w:after="0"/>
        <w:ind w:left="0"/>
        <w:jc w:val="both"/>
      </w:pPr>
      <w:r>
        <w:rPr>
          <w:rFonts w:ascii="Times New Roman"/>
          <w:b w:val="false"/>
          <w:i w:val="false"/>
          <w:color w:val="000000"/>
          <w:sz w:val="28"/>
        </w:rPr>
        <w:t>
      5) стоимость реализованных товаров с учетом суммы НДС;</w:t>
      </w:r>
    </w:p>
    <w:bookmarkEnd w:id="51"/>
    <w:bookmarkStart w:name="z59" w:id="52"/>
    <w:p>
      <w:pPr>
        <w:spacing w:after="0"/>
        <w:ind w:left="0"/>
        <w:jc w:val="both"/>
      </w:pPr>
      <w:r>
        <w:rPr>
          <w:rFonts w:ascii="Times New Roman"/>
          <w:b w:val="false"/>
          <w:i w:val="false"/>
          <w:color w:val="000000"/>
          <w:sz w:val="28"/>
        </w:rPr>
        <w:t>
      6) сумма НДС, исчисленная субъектом торговой деятельности в системе "такс фри", по реализованным товарам;</w:t>
      </w:r>
    </w:p>
    <w:bookmarkEnd w:id="52"/>
    <w:bookmarkStart w:name="z60" w:id="53"/>
    <w:p>
      <w:pPr>
        <w:spacing w:after="0"/>
        <w:ind w:left="0"/>
        <w:jc w:val="both"/>
      </w:pPr>
      <w:r>
        <w:rPr>
          <w:rFonts w:ascii="Times New Roman"/>
          <w:b w:val="false"/>
          <w:i w:val="false"/>
          <w:color w:val="000000"/>
          <w:sz w:val="28"/>
        </w:rPr>
        <w:t>
      7) сумма компенсации НДС без учета комиссии оператора;</w:t>
      </w:r>
    </w:p>
    <w:bookmarkEnd w:id="53"/>
    <w:bookmarkStart w:name="z61" w:id="54"/>
    <w:p>
      <w:pPr>
        <w:spacing w:after="0"/>
        <w:ind w:left="0"/>
        <w:jc w:val="both"/>
      </w:pPr>
      <w:r>
        <w:rPr>
          <w:rFonts w:ascii="Times New Roman"/>
          <w:b w:val="false"/>
          <w:i w:val="false"/>
          <w:color w:val="000000"/>
          <w:sz w:val="28"/>
        </w:rPr>
        <w:t>
      8) серия, номер и дата выдачи паспорта покупателя;</w:t>
      </w:r>
    </w:p>
    <w:bookmarkEnd w:id="54"/>
    <w:bookmarkStart w:name="z62" w:id="55"/>
    <w:p>
      <w:pPr>
        <w:spacing w:after="0"/>
        <w:ind w:left="0"/>
        <w:jc w:val="both"/>
      </w:pPr>
      <w:r>
        <w:rPr>
          <w:rFonts w:ascii="Times New Roman"/>
          <w:b w:val="false"/>
          <w:i w:val="false"/>
          <w:color w:val="000000"/>
          <w:sz w:val="28"/>
        </w:rPr>
        <w:t>
      9) фамилия, имя, отчество (если оно указано в документе, удостоверяющем личность) покупателя, написанные буквами латинского алфавита (в соответствии с данными документа, удостоверяющего личность (паспорта));</w:t>
      </w:r>
    </w:p>
    <w:bookmarkEnd w:id="55"/>
    <w:bookmarkStart w:name="z63" w:id="56"/>
    <w:p>
      <w:pPr>
        <w:spacing w:after="0"/>
        <w:ind w:left="0"/>
        <w:jc w:val="both"/>
      </w:pPr>
      <w:r>
        <w:rPr>
          <w:rFonts w:ascii="Times New Roman"/>
          <w:b w:val="false"/>
          <w:i w:val="false"/>
          <w:color w:val="000000"/>
          <w:sz w:val="28"/>
        </w:rPr>
        <w:t>
      10) наименование иностранного государства, уполномоченным органом которого выдан документ, удостоверяющий личность физического лица, написанное буквами латинского алфавита (в соответствии с данными документа, удостоверяющего личность (паспорта));</w:t>
      </w:r>
    </w:p>
    <w:bookmarkEnd w:id="56"/>
    <w:bookmarkStart w:name="z64" w:id="57"/>
    <w:p>
      <w:pPr>
        <w:spacing w:after="0"/>
        <w:ind w:left="0"/>
        <w:jc w:val="both"/>
      </w:pPr>
      <w:r>
        <w:rPr>
          <w:rFonts w:ascii="Times New Roman"/>
          <w:b w:val="false"/>
          <w:i w:val="false"/>
          <w:color w:val="000000"/>
          <w:sz w:val="28"/>
        </w:rPr>
        <w:t>
      11) штрих-код (QR-код), позволяющий осуществлять идентификацию номера документа "такс фри" и его содержания с применением считывающих устройств, при его использовании в комплексе "такс фри";</w:t>
      </w:r>
    </w:p>
    <w:bookmarkEnd w:id="57"/>
    <w:bookmarkStart w:name="z65" w:id="58"/>
    <w:p>
      <w:pPr>
        <w:spacing w:after="0"/>
        <w:ind w:left="0"/>
        <w:jc w:val="both"/>
      </w:pPr>
      <w:r>
        <w:rPr>
          <w:rFonts w:ascii="Times New Roman"/>
          <w:b w:val="false"/>
          <w:i w:val="false"/>
          <w:color w:val="000000"/>
          <w:sz w:val="28"/>
        </w:rPr>
        <w:t>
      12) реквизиты банковской карты покупателя, на которую будет осуществлена компенсация НДС.</w:t>
      </w:r>
    </w:p>
    <w:bookmarkEnd w:id="58"/>
    <w:bookmarkStart w:name="z66" w:id="59"/>
    <w:p>
      <w:pPr>
        <w:spacing w:after="0"/>
        <w:ind w:left="0"/>
        <w:jc w:val="both"/>
      </w:pPr>
      <w:r>
        <w:rPr>
          <w:rFonts w:ascii="Times New Roman"/>
          <w:b w:val="false"/>
          <w:i w:val="false"/>
          <w:color w:val="000000"/>
          <w:sz w:val="28"/>
        </w:rPr>
        <w:t>
      Субъект торговой деятельности запрашивает у покупателя документ, удостоверяющий личность (паспорт), для выписки документа "такс фри".</w:t>
      </w:r>
    </w:p>
    <w:bookmarkEnd w:id="59"/>
    <w:bookmarkStart w:name="z67" w:id="60"/>
    <w:p>
      <w:pPr>
        <w:spacing w:after="0"/>
        <w:ind w:left="0"/>
        <w:jc w:val="both"/>
      </w:pPr>
      <w:r>
        <w:rPr>
          <w:rFonts w:ascii="Times New Roman"/>
          <w:b w:val="false"/>
          <w:i w:val="false"/>
          <w:color w:val="000000"/>
          <w:sz w:val="28"/>
        </w:rPr>
        <w:t>
      При предъявлении покупателем документа, удостоверяющего личность (паспорта), субъект торговой деятельности осуществляет надлежащее заполнение, подписание и предоставление покупателю заполненной формы документа "такс фри".</w:t>
      </w:r>
    </w:p>
    <w:bookmarkEnd w:id="60"/>
    <w:bookmarkStart w:name="z68" w:id="61"/>
    <w:p>
      <w:pPr>
        <w:spacing w:after="0"/>
        <w:ind w:left="0"/>
        <w:jc w:val="both"/>
      </w:pPr>
      <w:r>
        <w:rPr>
          <w:rFonts w:ascii="Times New Roman"/>
          <w:b w:val="false"/>
          <w:i w:val="false"/>
          <w:color w:val="000000"/>
          <w:sz w:val="28"/>
        </w:rPr>
        <w:t>
      Внесение изменений и дополнений в документ "такс фри" не допускается.</w:t>
      </w:r>
    </w:p>
    <w:bookmarkEnd w:id="61"/>
    <w:bookmarkStart w:name="z69" w:id="62"/>
    <w:p>
      <w:pPr>
        <w:spacing w:after="0"/>
        <w:ind w:left="0"/>
        <w:jc w:val="both"/>
      </w:pPr>
      <w:r>
        <w:rPr>
          <w:rFonts w:ascii="Times New Roman"/>
          <w:b w:val="false"/>
          <w:i w:val="false"/>
          <w:color w:val="000000"/>
          <w:sz w:val="28"/>
        </w:rPr>
        <w:t xml:space="preserve">
      8. При возврате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защите прав потребителей" приобретенного товара, ранее представленный документ "такс фри" на товар подлежит возврату покупателем субъекту торговой деятельности, который проводит в системе учета товара и в комплексе "такс фри" операции по возврату товара и аннулированию чека ККМ.</w:t>
      </w:r>
    </w:p>
    <w:bookmarkEnd w:id="62"/>
    <w:bookmarkStart w:name="z70" w:id="63"/>
    <w:p>
      <w:pPr>
        <w:spacing w:after="0"/>
        <w:ind w:left="0"/>
        <w:jc w:val="both"/>
      </w:pPr>
      <w:r>
        <w:rPr>
          <w:rFonts w:ascii="Times New Roman"/>
          <w:b w:val="false"/>
          <w:i w:val="false"/>
          <w:color w:val="000000"/>
          <w:sz w:val="28"/>
        </w:rPr>
        <w:t xml:space="preserve">
      При обмене товара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защите прав потребителей" ранее представленный документ "такс фри" на товар подлежат возврату субъекту торговой деятельности и их аннулированию в комплексе "такс фри" и ККМ с оформлением нового документа "такс фри".</w:t>
      </w:r>
    </w:p>
    <w:bookmarkEnd w:id="63"/>
    <w:bookmarkStart w:name="z71" w:id="64"/>
    <w:p>
      <w:pPr>
        <w:spacing w:after="0"/>
        <w:ind w:left="0"/>
        <w:jc w:val="both"/>
      </w:pPr>
      <w:r>
        <w:rPr>
          <w:rFonts w:ascii="Times New Roman"/>
          <w:b w:val="false"/>
          <w:i w:val="false"/>
          <w:color w:val="000000"/>
          <w:sz w:val="28"/>
        </w:rPr>
        <w:t>
      9. Покупатель до прохождения пунктов пропуска через Государственную границу Республики Казахстан, расположенных в зданиях международных аэропортов городов, определенных пунктом 3 настоящих Правил, предъявляет к таможенному осмотру:</w:t>
      </w:r>
    </w:p>
    <w:bookmarkEnd w:id="64"/>
    <w:bookmarkStart w:name="z72" w:id="65"/>
    <w:p>
      <w:pPr>
        <w:spacing w:after="0"/>
        <w:ind w:left="0"/>
        <w:jc w:val="both"/>
      </w:pPr>
      <w:r>
        <w:rPr>
          <w:rFonts w:ascii="Times New Roman"/>
          <w:b w:val="false"/>
          <w:i w:val="false"/>
          <w:color w:val="000000"/>
          <w:sz w:val="28"/>
        </w:rPr>
        <w:t>
      приобретенные товары;</w:t>
      </w:r>
    </w:p>
    <w:bookmarkEnd w:id="65"/>
    <w:bookmarkStart w:name="z73" w:id="66"/>
    <w:p>
      <w:pPr>
        <w:spacing w:after="0"/>
        <w:ind w:left="0"/>
        <w:jc w:val="both"/>
      </w:pPr>
      <w:r>
        <w:rPr>
          <w:rFonts w:ascii="Times New Roman"/>
          <w:b w:val="false"/>
          <w:i w:val="false"/>
          <w:color w:val="000000"/>
          <w:sz w:val="28"/>
        </w:rPr>
        <w:t>
      документы "такс фри", оформленные на покупателя;</w:t>
      </w:r>
    </w:p>
    <w:bookmarkEnd w:id="66"/>
    <w:bookmarkStart w:name="z74" w:id="67"/>
    <w:p>
      <w:pPr>
        <w:spacing w:after="0"/>
        <w:ind w:left="0"/>
        <w:jc w:val="both"/>
      </w:pPr>
      <w:r>
        <w:rPr>
          <w:rFonts w:ascii="Times New Roman"/>
          <w:b w:val="false"/>
          <w:i w:val="false"/>
          <w:color w:val="000000"/>
          <w:sz w:val="28"/>
        </w:rPr>
        <w:t>
      документ, удостоверяющий личность (паспорт) гражданина иностранного государства;</w:t>
      </w:r>
    </w:p>
    <w:bookmarkEnd w:id="67"/>
    <w:bookmarkStart w:name="z75" w:id="68"/>
    <w:p>
      <w:pPr>
        <w:spacing w:after="0"/>
        <w:ind w:left="0"/>
        <w:jc w:val="both"/>
      </w:pPr>
      <w:r>
        <w:rPr>
          <w:rFonts w:ascii="Times New Roman"/>
          <w:b w:val="false"/>
          <w:i w:val="false"/>
          <w:color w:val="000000"/>
          <w:sz w:val="28"/>
        </w:rPr>
        <w:t>
      посадочный талон.</w:t>
      </w:r>
    </w:p>
    <w:bookmarkEnd w:id="68"/>
    <w:bookmarkStart w:name="z76" w:id="69"/>
    <w:p>
      <w:pPr>
        <w:spacing w:after="0"/>
        <w:ind w:left="0"/>
        <w:jc w:val="both"/>
      </w:pPr>
      <w:r>
        <w:rPr>
          <w:rFonts w:ascii="Times New Roman"/>
          <w:b w:val="false"/>
          <w:i w:val="false"/>
          <w:color w:val="000000"/>
          <w:sz w:val="28"/>
        </w:rPr>
        <w:t xml:space="preserve">
      10. Таможенный осмотр в рамках системы "такс фри" проводится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уполномоченным должностным лицом ОГД путем визуального осмотра товаров с целью установления идентичности сведений, отраженных в документах "такс фри", с представленными к осмотру товарами.</w:t>
      </w:r>
    </w:p>
    <w:bookmarkEnd w:id="69"/>
    <w:bookmarkStart w:name="z77" w:id="70"/>
    <w:p>
      <w:pPr>
        <w:spacing w:after="0"/>
        <w:ind w:left="0"/>
        <w:jc w:val="both"/>
      </w:pPr>
      <w:r>
        <w:rPr>
          <w:rFonts w:ascii="Times New Roman"/>
          <w:b w:val="false"/>
          <w:i w:val="false"/>
          <w:color w:val="000000"/>
          <w:sz w:val="28"/>
        </w:rPr>
        <w:t>
      В случае установления идентичности сведений, отраженных в документе "такс фри" с представленными к таможенному осмотру товарами, уполномоченное должностное лицо ОГД:</w:t>
      </w:r>
    </w:p>
    <w:bookmarkEnd w:id="70"/>
    <w:bookmarkStart w:name="z78" w:id="71"/>
    <w:p>
      <w:pPr>
        <w:spacing w:after="0"/>
        <w:ind w:left="0"/>
        <w:jc w:val="both"/>
      </w:pPr>
      <w:r>
        <w:rPr>
          <w:rFonts w:ascii="Times New Roman"/>
          <w:b w:val="false"/>
          <w:i w:val="false"/>
          <w:color w:val="000000"/>
          <w:sz w:val="28"/>
        </w:rPr>
        <w:t>
      1) документ "такс фри" на бумажном носителе заверяет личной номерной печатью;</w:t>
      </w:r>
    </w:p>
    <w:bookmarkEnd w:id="71"/>
    <w:bookmarkStart w:name="z79" w:id="72"/>
    <w:p>
      <w:pPr>
        <w:spacing w:after="0"/>
        <w:ind w:left="0"/>
        <w:jc w:val="both"/>
      </w:pPr>
      <w:r>
        <w:rPr>
          <w:rFonts w:ascii="Times New Roman"/>
          <w:b w:val="false"/>
          <w:i w:val="false"/>
          <w:color w:val="000000"/>
          <w:sz w:val="28"/>
        </w:rPr>
        <w:t>
      2) документ "такс фри" в электронном виде удостоверяет посредством электронной цифровой подписи (далее – ЭЦП).</w:t>
      </w:r>
    </w:p>
    <w:bookmarkEnd w:id="72"/>
    <w:bookmarkStart w:name="z80" w:id="73"/>
    <w:p>
      <w:pPr>
        <w:spacing w:after="0"/>
        <w:ind w:left="0"/>
        <w:jc w:val="both"/>
      </w:pPr>
      <w:r>
        <w:rPr>
          <w:rFonts w:ascii="Times New Roman"/>
          <w:b w:val="false"/>
          <w:i w:val="false"/>
          <w:color w:val="000000"/>
          <w:sz w:val="28"/>
        </w:rPr>
        <w:t>
      11. Покупатель, после прохождения в зоне таможенного осмотра процедуры осмотра товаров уполномоченным должностным лицом ОГД и паспортного контроля в международных аэропортах городов, определенных пунктом 3 настоящих Правил, направляет документ "такс фри" с отметкой о проведении осмотра ОГД (личная номерная печать) оператору через специальный почтовый ящик "такс фри", расположенный в зоне посадки таких международных аэропортов, или способом доставки, определенным оператором.</w:t>
      </w:r>
    </w:p>
    <w:bookmarkEnd w:id="73"/>
    <w:bookmarkStart w:name="z81" w:id="74"/>
    <w:p>
      <w:pPr>
        <w:spacing w:after="0"/>
        <w:ind w:left="0"/>
        <w:jc w:val="both"/>
      </w:pPr>
      <w:r>
        <w:rPr>
          <w:rFonts w:ascii="Times New Roman"/>
          <w:b w:val="false"/>
          <w:i w:val="false"/>
          <w:color w:val="000000"/>
          <w:sz w:val="28"/>
        </w:rPr>
        <w:t>
      12. Компенсация суммы НДС производится оператором покупателю при соблюдении одновременно следующих условий:</w:t>
      </w:r>
    </w:p>
    <w:bookmarkEnd w:id="74"/>
    <w:bookmarkStart w:name="z82" w:id="75"/>
    <w:p>
      <w:pPr>
        <w:spacing w:after="0"/>
        <w:ind w:left="0"/>
        <w:jc w:val="both"/>
      </w:pPr>
      <w:r>
        <w:rPr>
          <w:rFonts w:ascii="Times New Roman"/>
          <w:b w:val="false"/>
          <w:i w:val="false"/>
          <w:color w:val="000000"/>
          <w:sz w:val="28"/>
        </w:rPr>
        <w:t>
      1) покупателем предъявлен документ "такс фри", заполненный надлежащим образом и содержащий отметку ОГД (личная номерная печать на бумажном носителе, ЭЦП в электронном виде);</w:t>
      </w:r>
    </w:p>
    <w:bookmarkEnd w:id="75"/>
    <w:bookmarkStart w:name="z83" w:id="76"/>
    <w:p>
      <w:pPr>
        <w:spacing w:after="0"/>
        <w:ind w:left="0"/>
        <w:jc w:val="both"/>
      </w:pPr>
      <w:r>
        <w:rPr>
          <w:rFonts w:ascii="Times New Roman"/>
          <w:b w:val="false"/>
          <w:i w:val="false"/>
          <w:color w:val="000000"/>
          <w:sz w:val="28"/>
        </w:rPr>
        <w:t>
      2) общая стоимость приобретенных покупателем товаров соответствует условиям, предусмотренным пунктом 5 настоящих Правил;</w:t>
      </w:r>
    </w:p>
    <w:bookmarkEnd w:id="76"/>
    <w:bookmarkStart w:name="z84" w:id="77"/>
    <w:p>
      <w:pPr>
        <w:spacing w:after="0"/>
        <w:ind w:left="0"/>
        <w:jc w:val="both"/>
      </w:pPr>
      <w:r>
        <w:rPr>
          <w:rFonts w:ascii="Times New Roman"/>
          <w:b w:val="false"/>
          <w:i w:val="false"/>
          <w:color w:val="000000"/>
          <w:sz w:val="28"/>
        </w:rPr>
        <w:t>
      3) покупателем осуществлен вывоз приобретенных им товаров за пределы таможенной территории ЕАЭС (за исключением вывоза товаров через территории государств-членов ЕАЭС) через пункты пропуска Государственной границы Республики Казахстан, расположенных в здании международных аэропортов городов, определенных пунктом 3 настоящих Правил, что подтверждается отметкой ОГД на документе "такс фри" (личная номерная печать на бумажном носителе, ЭЦП в электронном виде);</w:t>
      </w:r>
    </w:p>
    <w:bookmarkEnd w:id="77"/>
    <w:bookmarkStart w:name="z85" w:id="78"/>
    <w:p>
      <w:pPr>
        <w:spacing w:after="0"/>
        <w:ind w:left="0"/>
        <w:jc w:val="both"/>
      </w:pPr>
      <w:r>
        <w:rPr>
          <w:rFonts w:ascii="Times New Roman"/>
          <w:b w:val="false"/>
          <w:i w:val="false"/>
          <w:color w:val="000000"/>
          <w:sz w:val="28"/>
        </w:rPr>
        <w:t>
      4) с даты оформления документа "такс фри" прошло не более трех месяцев, не включая месяц оформления.</w:t>
      </w:r>
    </w:p>
    <w:bookmarkEnd w:id="78"/>
    <w:bookmarkStart w:name="z86" w:id="79"/>
    <w:p>
      <w:pPr>
        <w:spacing w:after="0"/>
        <w:ind w:left="0"/>
        <w:jc w:val="both"/>
      </w:pPr>
      <w:r>
        <w:rPr>
          <w:rFonts w:ascii="Times New Roman"/>
          <w:b w:val="false"/>
          <w:i w:val="false"/>
          <w:color w:val="000000"/>
          <w:sz w:val="28"/>
        </w:rPr>
        <w:t xml:space="preserve">
      13. Оператор,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осуществляет компенсацию суммы НДС покупателю в безналичной форме путем перевода денег на банковскую карту, реквизиты которой указаны в документе "такс фри".</w:t>
      </w:r>
    </w:p>
    <w:bookmarkEnd w:id="79"/>
    <w:bookmarkStart w:name="z87" w:id="80"/>
    <w:p>
      <w:pPr>
        <w:spacing w:after="0"/>
        <w:ind w:left="0"/>
        <w:jc w:val="both"/>
      </w:pPr>
      <w:r>
        <w:rPr>
          <w:rFonts w:ascii="Times New Roman"/>
          <w:b w:val="false"/>
          <w:i w:val="false"/>
          <w:color w:val="000000"/>
          <w:sz w:val="28"/>
        </w:rPr>
        <w:t>
      14. Сумма НДС, компенсируемая покупателю, определяется как сумма НДС, исчисленная субъектом торговой деятельности при реализации товаров покупателю и уплаченная таким лицом в составе цены товаров, уменьшенная на стоимость услуги по компенсации суммы НДС, определенную оператором.</w:t>
      </w:r>
    </w:p>
    <w:bookmarkEnd w:id="80"/>
    <w:bookmarkStart w:name="z88" w:id="81"/>
    <w:p>
      <w:pPr>
        <w:spacing w:after="0"/>
        <w:ind w:left="0"/>
        <w:jc w:val="both"/>
      </w:pPr>
      <w:r>
        <w:rPr>
          <w:rFonts w:ascii="Times New Roman"/>
          <w:b w:val="false"/>
          <w:i w:val="false"/>
          <w:color w:val="000000"/>
          <w:sz w:val="28"/>
        </w:rPr>
        <w:t xml:space="preserve">
      К сумме НДС, компенсированной покупателю оператором в рамках пилотного проекта, не применяются нормы </w:t>
      </w:r>
      <w:r>
        <w:rPr>
          <w:rFonts w:ascii="Times New Roman"/>
          <w:b w:val="false"/>
          <w:i w:val="false"/>
          <w:color w:val="000000"/>
          <w:sz w:val="28"/>
        </w:rPr>
        <w:t>статьи 131</w:t>
      </w:r>
      <w:r>
        <w:rPr>
          <w:rFonts w:ascii="Times New Roman"/>
          <w:b w:val="false"/>
          <w:i w:val="false"/>
          <w:color w:val="000000"/>
          <w:sz w:val="28"/>
        </w:rPr>
        <w:t xml:space="preserve"> Налогового кодекса Республики Казахстан.</w:t>
      </w:r>
    </w:p>
    <w:bookmarkEnd w:id="81"/>
    <w:bookmarkStart w:name="z89" w:id="82"/>
    <w:p>
      <w:pPr>
        <w:spacing w:after="0"/>
        <w:ind w:left="0"/>
        <w:jc w:val="both"/>
      </w:pPr>
      <w:r>
        <w:rPr>
          <w:rFonts w:ascii="Times New Roman"/>
          <w:b w:val="false"/>
          <w:i w:val="false"/>
          <w:color w:val="000000"/>
          <w:sz w:val="28"/>
        </w:rPr>
        <w:t>
      15. Компенсация суммы НДС не производится при приобретении покупателем товаров, признаваемых подакцизными в соответствии с налоговым законодательством Республики Казахстан.</w:t>
      </w:r>
    </w:p>
    <w:bookmarkEnd w:id="82"/>
    <w:bookmarkStart w:name="z90" w:id="83"/>
    <w:p>
      <w:pPr>
        <w:spacing w:after="0"/>
        <w:ind w:left="0"/>
        <w:jc w:val="both"/>
      </w:pPr>
      <w:r>
        <w:rPr>
          <w:rFonts w:ascii="Times New Roman"/>
          <w:b w:val="false"/>
          <w:i w:val="false"/>
          <w:color w:val="000000"/>
          <w:sz w:val="28"/>
        </w:rPr>
        <w:t>
      16. Оператор ежемесячно производит сверку и выставляет счет на бумажном носителе и (или) в электронном виде отдельно по каждому субъекту торговой деятельности с указанием подлежащей компенсации суммы НДС на основании документов "такс фри", прошедших таможенный осмотр.</w:t>
      </w:r>
    </w:p>
    <w:bookmarkEnd w:id="83"/>
    <w:bookmarkStart w:name="z91" w:id="84"/>
    <w:p>
      <w:pPr>
        <w:spacing w:after="0"/>
        <w:ind w:left="0"/>
        <w:jc w:val="both"/>
      </w:pPr>
      <w:r>
        <w:rPr>
          <w:rFonts w:ascii="Times New Roman"/>
          <w:b w:val="false"/>
          <w:i w:val="false"/>
          <w:color w:val="000000"/>
          <w:sz w:val="28"/>
        </w:rPr>
        <w:t>
      Оператор ежемесячно до 15 (пятнадцатого) числа месяца, следующего за отчетным, посредством автоматизированного рабочего места (АРМ) в комплексе "такс фри" представляет в ОГД сведения по участникам пилотного проекта и компенсированным суммам НДС.</w:t>
      </w:r>
    </w:p>
    <w:bookmarkEnd w:id="84"/>
    <w:bookmarkStart w:name="z92" w:id="85"/>
    <w:p>
      <w:pPr>
        <w:spacing w:after="0"/>
        <w:ind w:left="0"/>
        <w:jc w:val="both"/>
      </w:pPr>
      <w:r>
        <w:rPr>
          <w:rFonts w:ascii="Times New Roman"/>
          <w:b w:val="false"/>
          <w:i w:val="false"/>
          <w:color w:val="000000"/>
          <w:sz w:val="28"/>
        </w:rPr>
        <w:t>
      17. Субъект торговой деятельности в системе "такс фри" производит выплату суммы НДС, ранее исчисленных при реализации товаров покупателю и полученных от покупателя в составе цены товаров, оператору для компенсации НДС покупателю. При этом получение оператором от субъекта торговой деятельности в системе "такс фри" суммы НДС не признается оборотом по реализации для целей исчисления НДС.</w:t>
      </w:r>
    </w:p>
    <w:bookmarkEnd w:id="85"/>
    <w:bookmarkStart w:name="z93" w:id="86"/>
    <w:p>
      <w:pPr>
        <w:spacing w:after="0"/>
        <w:ind w:left="0"/>
        <w:jc w:val="both"/>
      </w:pPr>
      <w:r>
        <w:rPr>
          <w:rFonts w:ascii="Times New Roman"/>
          <w:b w:val="false"/>
          <w:i w:val="false"/>
          <w:color w:val="000000"/>
          <w:sz w:val="28"/>
        </w:rPr>
        <w:t>
      Оборот по реализации услуг по компенсации суммы НДС, оказываемых оператором, освобождается от НДС и размер такого оборота определяется как разница между суммой НДС, полученной от субъекта торговой деятельности, и суммой компенсации НДС покупателю.</w:t>
      </w:r>
    </w:p>
    <w:bookmarkEnd w:id="86"/>
    <w:bookmarkStart w:name="z94" w:id="87"/>
    <w:p>
      <w:pPr>
        <w:spacing w:after="0"/>
        <w:ind w:left="0"/>
        <w:jc w:val="both"/>
      </w:pPr>
      <w:r>
        <w:rPr>
          <w:rFonts w:ascii="Times New Roman"/>
          <w:b w:val="false"/>
          <w:i w:val="false"/>
          <w:color w:val="000000"/>
          <w:sz w:val="28"/>
        </w:rPr>
        <w:t>
      18. Субъект торговой деятельности в системе "такс фри" производит увеличение суммы НДС, относимого в зачет по выплаченным суммам НДС оператору на основании реестра, представляемого оператором субъекту торговой деятельности.</w:t>
      </w:r>
    </w:p>
    <w:bookmarkEnd w:id="87"/>
    <w:bookmarkStart w:name="z95" w:id="88"/>
    <w:p>
      <w:pPr>
        <w:spacing w:after="0"/>
        <w:ind w:left="0"/>
        <w:jc w:val="both"/>
      </w:pPr>
      <w:r>
        <w:rPr>
          <w:rFonts w:ascii="Times New Roman"/>
          <w:b w:val="false"/>
          <w:i w:val="false"/>
          <w:color w:val="000000"/>
          <w:sz w:val="28"/>
        </w:rPr>
        <w:t>
      Увеличение суммы НДС, относимого в зачет, производится в том налоговом периоде, в котором выплачена сумма НДС оператору.</w:t>
      </w:r>
    </w:p>
    <w:bookmarkEnd w:id="88"/>
    <w:bookmarkStart w:name="z96" w:id="89"/>
    <w:p>
      <w:pPr>
        <w:spacing w:after="0"/>
        <w:ind w:left="0"/>
        <w:jc w:val="both"/>
      </w:pPr>
      <w:r>
        <w:rPr>
          <w:rFonts w:ascii="Times New Roman"/>
          <w:b w:val="false"/>
          <w:i w:val="false"/>
          <w:color w:val="000000"/>
          <w:sz w:val="28"/>
        </w:rPr>
        <w:t>
      19. Субъект торговой деятельности в системе "такс фри" ведет раздельный налоговый учет оборотов по реализации товаров покупателю, по которым осуществляется компенсация суммы НДС в системе "такс фри".</w:t>
      </w:r>
    </w:p>
    <w:bookmarkEnd w:id="89"/>
    <w:bookmarkStart w:name="z97" w:id="90"/>
    <w:p>
      <w:pPr>
        <w:spacing w:after="0"/>
        <w:ind w:left="0"/>
        <w:jc w:val="both"/>
      </w:pPr>
      <w:r>
        <w:rPr>
          <w:rFonts w:ascii="Times New Roman"/>
          <w:b w:val="false"/>
          <w:i w:val="false"/>
          <w:color w:val="000000"/>
          <w:sz w:val="28"/>
        </w:rPr>
        <w:t>
      20. Оператор обеспечивает:</w:t>
      </w:r>
    </w:p>
    <w:bookmarkEnd w:id="90"/>
    <w:bookmarkStart w:name="z98" w:id="91"/>
    <w:p>
      <w:pPr>
        <w:spacing w:after="0"/>
        <w:ind w:left="0"/>
        <w:jc w:val="both"/>
      </w:pPr>
      <w:r>
        <w:rPr>
          <w:rFonts w:ascii="Times New Roman"/>
          <w:b w:val="false"/>
          <w:i w:val="false"/>
          <w:color w:val="000000"/>
          <w:sz w:val="28"/>
        </w:rPr>
        <w:t>
      1) размещение в общедоступных местах информационного табло в международных аэропортах о месте дислокации оператора;</w:t>
      </w:r>
    </w:p>
    <w:bookmarkEnd w:id="91"/>
    <w:bookmarkStart w:name="z99" w:id="92"/>
    <w:p>
      <w:pPr>
        <w:spacing w:after="0"/>
        <w:ind w:left="0"/>
        <w:jc w:val="both"/>
      </w:pPr>
      <w:r>
        <w:rPr>
          <w:rFonts w:ascii="Times New Roman"/>
          <w:b w:val="false"/>
          <w:i w:val="false"/>
          <w:color w:val="000000"/>
          <w:sz w:val="28"/>
        </w:rPr>
        <w:t>
      2) консультацию и сопровождение покупателя посредством мобильного приложения и (или) электронной почты;</w:t>
      </w:r>
    </w:p>
    <w:bookmarkEnd w:id="92"/>
    <w:bookmarkStart w:name="z100" w:id="93"/>
    <w:p>
      <w:pPr>
        <w:spacing w:after="0"/>
        <w:ind w:left="0"/>
        <w:jc w:val="both"/>
      </w:pPr>
      <w:r>
        <w:rPr>
          <w:rFonts w:ascii="Times New Roman"/>
          <w:b w:val="false"/>
          <w:i w:val="false"/>
          <w:color w:val="000000"/>
          <w:sz w:val="28"/>
        </w:rPr>
        <w:t>
      3) размещение в общедоступных местах международных аэропортах и у субъекта торговой деятельности информации о системе "такс фри";</w:t>
      </w:r>
    </w:p>
    <w:bookmarkEnd w:id="93"/>
    <w:bookmarkStart w:name="z101" w:id="94"/>
    <w:p>
      <w:pPr>
        <w:spacing w:after="0"/>
        <w:ind w:left="0"/>
        <w:jc w:val="both"/>
      </w:pPr>
      <w:r>
        <w:rPr>
          <w:rFonts w:ascii="Times New Roman"/>
          <w:b w:val="false"/>
          <w:i w:val="false"/>
          <w:color w:val="000000"/>
          <w:sz w:val="28"/>
        </w:rPr>
        <w:t>
      4) удержание комиссии за оказанную услугу, включающую в себя комиссию банка второго уровня, но не более 20 (двадцати) процентов от суммы НДС, подтвержденной к компенсации;</w:t>
      </w:r>
    </w:p>
    <w:bookmarkEnd w:id="94"/>
    <w:bookmarkStart w:name="z102" w:id="95"/>
    <w:p>
      <w:pPr>
        <w:spacing w:after="0"/>
        <w:ind w:left="0"/>
        <w:jc w:val="both"/>
      </w:pPr>
      <w:r>
        <w:rPr>
          <w:rFonts w:ascii="Times New Roman"/>
          <w:b w:val="false"/>
          <w:i w:val="false"/>
          <w:color w:val="000000"/>
          <w:sz w:val="28"/>
        </w:rPr>
        <w:t>
      5) передачу данных в информационную или цифровую систему ОГД для целей налогового администрирования;</w:t>
      </w:r>
    </w:p>
    <w:bookmarkEnd w:id="95"/>
    <w:bookmarkStart w:name="z103" w:id="96"/>
    <w:p>
      <w:pPr>
        <w:spacing w:after="0"/>
        <w:ind w:left="0"/>
        <w:jc w:val="both"/>
      </w:pPr>
      <w:r>
        <w:rPr>
          <w:rFonts w:ascii="Times New Roman"/>
          <w:b w:val="false"/>
          <w:i w:val="false"/>
          <w:color w:val="000000"/>
          <w:sz w:val="28"/>
        </w:rPr>
        <w:t>
      6) оснащение необходимым оборудованием торговые точки субъекта торговой деятельности и пункты прохождения процедуры осмотра товаров в международных аэропортах в целях реализации пилотного проекта;</w:t>
      </w:r>
    </w:p>
    <w:bookmarkEnd w:id="96"/>
    <w:bookmarkStart w:name="z104" w:id="97"/>
    <w:p>
      <w:pPr>
        <w:spacing w:after="0"/>
        <w:ind w:left="0"/>
        <w:jc w:val="both"/>
      </w:pPr>
      <w:r>
        <w:rPr>
          <w:rFonts w:ascii="Times New Roman"/>
          <w:b w:val="false"/>
          <w:i w:val="false"/>
          <w:color w:val="000000"/>
          <w:sz w:val="28"/>
        </w:rPr>
        <w:t>
      7) наличие у субъектов торговой деятельности и уполномоченного должностного лица ОГД автоматизированного рабочего места (АРМ) с доступом к комплексу "такс фри" с соответствующими режимами и правами пользователя для формирования документа "такс фри", его просмотра и администрирования участниками пилотного проекта;</w:t>
      </w:r>
    </w:p>
    <w:bookmarkEnd w:id="97"/>
    <w:bookmarkStart w:name="z105" w:id="98"/>
    <w:p>
      <w:pPr>
        <w:spacing w:after="0"/>
        <w:ind w:left="0"/>
        <w:jc w:val="both"/>
      </w:pPr>
      <w:r>
        <w:rPr>
          <w:rFonts w:ascii="Times New Roman"/>
          <w:b w:val="false"/>
          <w:i w:val="false"/>
          <w:color w:val="000000"/>
          <w:sz w:val="28"/>
        </w:rPr>
        <w:t>
      8) компенсация суммы НДС покупателю производится оператором через международные платежные системы по истечении 14 (четырнадцати) календарных дней, но не позднее трех месяцев, с даты указанной в чеке ККМ о совершении покупки товара, выданного покупателю субъектом торговой деятельности.</w:t>
      </w:r>
    </w:p>
    <w:bookmarkEnd w:id="98"/>
    <w:bookmarkStart w:name="z106" w:id="99"/>
    <w:p>
      <w:pPr>
        <w:spacing w:after="0"/>
        <w:ind w:left="0"/>
        <w:jc w:val="both"/>
      </w:pPr>
      <w:r>
        <w:rPr>
          <w:rFonts w:ascii="Times New Roman"/>
          <w:b w:val="false"/>
          <w:i w:val="false"/>
          <w:color w:val="000000"/>
          <w:sz w:val="28"/>
        </w:rPr>
        <w:t>
      21. Суммы оборота и НДС, перечисленные оператору, отражаются субъектом торговой деятельности в соответствующих ячейках налоговой отчетности по НДС за соответствующий налоговый период на основании представленного оператором реестра.</w:t>
      </w:r>
    </w:p>
    <w:bookmarkEnd w:id="99"/>
    <w:bookmarkStart w:name="z107" w:id="100"/>
    <w:p>
      <w:pPr>
        <w:spacing w:after="0"/>
        <w:ind w:left="0"/>
        <w:jc w:val="left"/>
      </w:pPr>
      <w:r>
        <w:rPr>
          <w:rFonts w:ascii="Times New Roman"/>
          <w:b/>
          <w:i w:val="false"/>
          <w:color w:val="000000"/>
        </w:rPr>
        <w:t xml:space="preserve"> Параграф 2. Оформление документа "такс фри" на бумажном носителе</w:t>
      </w:r>
    </w:p>
    <w:bookmarkEnd w:id="100"/>
    <w:bookmarkStart w:name="z108" w:id="101"/>
    <w:p>
      <w:pPr>
        <w:spacing w:after="0"/>
        <w:ind w:left="0"/>
        <w:jc w:val="both"/>
      </w:pPr>
      <w:r>
        <w:rPr>
          <w:rFonts w:ascii="Times New Roman"/>
          <w:b w:val="false"/>
          <w:i w:val="false"/>
          <w:color w:val="000000"/>
          <w:sz w:val="28"/>
        </w:rPr>
        <w:t>
      22 Субъект торговой деятельности посредством комплекса "такс фри" формирует документ "такс фри" в двух экземплярах:</w:t>
      </w:r>
    </w:p>
    <w:bookmarkEnd w:id="101"/>
    <w:bookmarkStart w:name="z109" w:id="102"/>
    <w:p>
      <w:pPr>
        <w:spacing w:after="0"/>
        <w:ind w:left="0"/>
        <w:jc w:val="both"/>
      </w:pPr>
      <w:r>
        <w:rPr>
          <w:rFonts w:ascii="Times New Roman"/>
          <w:b w:val="false"/>
          <w:i w:val="false"/>
          <w:color w:val="000000"/>
          <w:sz w:val="28"/>
        </w:rPr>
        <w:t>
      1) один экземпляр остается и архивируется у субъекта торговой деятельности;</w:t>
      </w:r>
    </w:p>
    <w:bookmarkEnd w:id="102"/>
    <w:bookmarkStart w:name="z110" w:id="103"/>
    <w:p>
      <w:pPr>
        <w:spacing w:after="0"/>
        <w:ind w:left="0"/>
        <w:jc w:val="both"/>
      </w:pPr>
      <w:r>
        <w:rPr>
          <w:rFonts w:ascii="Times New Roman"/>
          <w:b w:val="false"/>
          <w:i w:val="false"/>
          <w:color w:val="000000"/>
          <w:sz w:val="28"/>
        </w:rPr>
        <w:t>
      2) второй экземпляр выдается покупателю на руки.</w:t>
      </w:r>
    </w:p>
    <w:bookmarkEnd w:id="103"/>
    <w:bookmarkStart w:name="z111" w:id="104"/>
    <w:p>
      <w:pPr>
        <w:spacing w:after="0"/>
        <w:ind w:left="0"/>
        <w:jc w:val="both"/>
      </w:pPr>
      <w:r>
        <w:rPr>
          <w:rFonts w:ascii="Times New Roman"/>
          <w:b w:val="false"/>
          <w:i w:val="false"/>
          <w:color w:val="000000"/>
          <w:sz w:val="28"/>
        </w:rPr>
        <w:t>
      После получения от оператора документа (счета) на оплату в течение 3 (трех) рабочих дней производит перечисление денег на банковский счет оператора".</w:t>
      </w:r>
    </w:p>
    <w:bookmarkEnd w:id="104"/>
    <w:bookmarkStart w:name="z112" w:id="105"/>
    <w:p>
      <w:pPr>
        <w:spacing w:after="0"/>
        <w:ind w:left="0"/>
        <w:jc w:val="both"/>
      </w:pPr>
      <w:r>
        <w:rPr>
          <w:rFonts w:ascii="Times New Roman"/>
          <w:b w:val="false"/>
          <w:i w:val="false"/>
          <w:color w:val="000000"/>
          <w:sz w:val="28"/>
        </w:rPr>
        <w:t xml:space="preserve">
      23. Покупатель при покупке товара проверяет корректность документа "такс фри". </w:t>
      </w:r>
    </w:p>
    <w:bookmarkEnd w:id="105"/>
    <w:bookmarkStart w:name="z113" w:id="106"/>
    <w:p>
      <w:pPr>
        <w:spacing w:after="0"/>
        <w:ind w:left="0"/>
        <w:jc w:val="both"/>
      </w:pPr>
      <w:r>
        <w:rPr>
          <w:rFonts w:ascii="Times New Roman"/>
          <w:b w:val="false"/>
          <w:i w:val="false"/>
          <w:color w:val="000000"/>
          <w:sz w:val="28"/>
        </w:rPr>
        <w:t>
      24. При прохождении процедуры осмотра товаров в зонах таможенного осмотра, одновременно с документом "такс фри" представляет уполномоченному должностному лицу ОГД для осмотра документ, удостоверяющий личность (паспорт), посадочный талон и вывозимый товар в целях идентификации покупателя и подтверждения фактического вывоза товара с территории Республики Казахстан.</w:t>
      </w:r>
    </w:p>
    <w:bookmarkEnd w:id="106"/>
    <w:bookmarkStart w:name="z114" w:id="107"/>
    <w:p>
      <w:pPr>
        <w:spacing w:after="0"/>
        <w:ind w:left="0"/>
        <w:jc w:val="both"/>
      </w:pPr>
      <w:r>
        <w:rPr>
          <w:rFonts w:ascii="Times New Roman"/>
          <w:b w:val="false"/>
          <w:i w:val="false"/>
          <w:color w:val="000000"/>
          <w:sz w:val="28"/>
        </w:rPr>
        <w:t>
      25. Уполномоченное должностное лицо ОГД в зоне таможенного осмотра производит осмотр товара и сопоставляет его наличие с документом "такс фри".</w:t>
      </w:r>
    </w:p>
    <w:bookmarkEnd w:id="107"/>
    <w:bookmarkStart w:name="z115" w:id="108"/>
    <w:p>
      <w:pPr>
        <w:spacing w:after="0"/>
        <w:ind w:left="0"/>
        <w:jc w:val="both"/>
      </w:pPr>
      <w:r>
        <w:rPr>
          <w:rFonts w:ascii="Times New Roman"/>
          <w:b w:val="false"/>
          <w:i w:val="false"/>
          <w:color w:val="000000"/>
          <w:sz w:val="28"/>
        </w:rPr>
        <w:t>
      При соответствии информации, отраженной в документе "такс фри", с предъявленным к осмотру товаром, уполномоченное должностное лицо ОГД:</w:t>
      </w:r>
    </w:p>
    <w:bookmarkEnd w:id="108"/>
    <w:bookmarkStart w:name="z116" w:id="109"/>
    <w:p>
      <w:pPr>
        <w:spacing w:after="0"/>
        <w:ind w:left="0"/>
        <w:jc w:val="both"/>
      </w:pPr>
      <w:r>
        <w:rPr>
          <w:rFonts w:ascii="Times New Roman"/>
          <w:b w:val="false"/>
          <w:i w:val="false"/>
          <w:color w:val="000000"/>
          <w:sz w:val="28"/>
        </w:rPr>
        <w:t>
      в документе "такс фри" делает отметку о соответствии факта вывоза товара настоящим Правилам;</w:t>
      </w:r>
    </w:p>
    <w:bookmarkEnd w:id="109"/>
    <w:bookmarkStart w:name="z117" w:id="110"/>
    <w:p>
      <w:pPr>
        <w:spacing w:after="0"/>
        <w:ind w:left="0"/>
        <w:jc w:val="both"/>
      </w:pPr>
      <w:r>
        <w:rPr>
          <w:rFonts w:ascii="Times New Roman"/>
          <w:b w:val="false"/>
          <w:i w:val="false"/>
          <w:color w:val="000000"/>
          <w:sz w:val="28"/>
        </w:rPr>
        <w:t>
      заверяет документ "такс фри" личной номерной печатью.</w:t>
      </w:r>
    </w:p>
    <w:bookmarkEnd w:id="110"/>
    <w:bookmarkStart w:name="z118" w:id="111"/>
    <w:p>
      <w:pPr>
        <w:spacing w:after="0"/>
        <w:ind w:left="0"/>
        <w:jc w:val="both"/>
      </w:pPr>
      <w:r>
        <w:rPr>
          <w:rFonts w:ascii="Times New Roman"/>
          <w:b w:val="false"/>
          <w:i w:val="false"/>
          <w:color w:val="000000"/>
          <w:sz w:val="28"/>
        </w:rPr>
        <w:t>
      При установлении несоответствия указанного в документе "такс фри" товара настоящим Правилам либо его отсутствие, уполномоченное должностное лицо ОГД в предъявленном покупателем документе "такс фри" делает соответствующую отметку и отказывает в подтверждении всего документа "такс фри".</w:t>
      </w:r>
    </w:p>
    <w:bookmarkEnd w:id="111"/>
    <w:bookmarkStart w:name="z119" w:id="112"/>
    <w:p>
      <w:pPr>
        <w:spacing w:after="0"/>
        <w:ind w:left="0"/>
        <w:jc w:val="both"/>
      </w:pPr>
      <w:r>
        <w:rPr>
          <w:rFonts w:ascii="Times New Roman"/>
          <w:b w:val="false"/>
          <w:i w:val="false"/>
          <w:color w:val="000000"/>
          <w:sz w:val="28"/>
        </w:rPr>
        <w:t>
      26. После прохождения процедуры осмотра товаров в зоне таможенного осмотра покупатель помещает документ "такс фри" с отметкой уполномоченного должностного лица ОГД (личная номерная печать) о проведении осмотра вывозимого товара в специальный почтовый ящик "такс фри" соответствующего оператора "такс фри".</w:t>
      </w:r>
    </w:p>
    <w:bookmarkEnd w:id="112"/>
    <w:bookmarkStart w:name="z120" w:id="113"/>
    <w:p>
      <w:pPr>
        <w:spacing w:after="0"/>
        <w:ind w:left="0"/>
        <w:jc w:val="both"/>
      </w:pPr>
      <w:r>
        <w:rPr>
          <w:rFonts w:ascii="Times New Roman"/>
          <w:b w:val="false"/>
          <w:i w:val="false"/>
          <w:color w:val="000000"/>
          <w:sz w:val="28"/>
        </w:rPr>
        <w:t>
      27. Оператор:</w:t>
      </w:r>
    </w:p>
    <w:bookmarkEnd w:id="113"/>
    <w:bookmarkStart w:name="z121" w:id="114"/>
    <w:p>
      <w:pPr>
        <w:spacing w:after="0"/>
        <w:ind w:left="0"/>
        <w:jc w:val="both"/>
      </w:pPr>
      <w:r>
        <w:rPr>
          <w:rFonts w:ascii="Times New Roman"/>
          <w:b w:val="false"/>
          <w:i w:val="false"/>
          <w:color w:val="000000"/>
          <w:sz w:val="28"/>
        </w:rPr>
        <w:t>
      1) не реже одного раза в неделю производит выемку документов "такс фри" из специальных почтовых ящиков "такс фри" и обеспечивает идентификацию и обработку чеков ККМ, выданных субъектом торговой деятельности;</w:t>
      </w:r>
    </w:p>
    <w:bookmarkEnd w:id="114"/>
    <w:bookmarkStart w:name="z122" w:id="115"/>
    <w:p>
      <w:pPr>
        <w:spacing w:after="0"/>
        <w:ind w:left="0"/>
        <w:jc w:val="both"/>
      </w:pPr>
      <w:r>
        <w:rPr>
          <w:rFonts w:ascii="Times New Roman"/>
          <w:b w:val="false"/>
          <w:i w:val="false"/>
          <w:color w:val="000000"/>
          <w:sz w:val="28"/>
        </w:rPr>
        <w:t>
      2) при наличии в документе "такс фри" отметки о подтверждении уполномоченным должностным лицом ОГД факта вывоза товара посредством сопоставления данных из комплекса "такс фри" с данными, указанными в документе "такс фри", и, при соответствии условиям настоящих Правил, производит подтверждение суммы НДС, подлежащей компенсации;</w:t>
      </w:r>
    </w:p>
    <w:bookmarkEnd w:id="115"/>
    <w:bookmarkStart w:name="z123" w:id="116"/>
    <w:p>
      <w:pPr>
        <w:spacing w:after="0"/>
        <w:ind w:left="0"/>
        <w:jc w:val="both"/>
      </w:pPr>
      <w:r>
        <w:rPr>
          <w:rFonts w:ascii="Times New Roman"/>
          <w:b w:val="false"/>
          <w:i w:val="false"/>
          <w:color w:val="000000"/>
          <w:sz w:val="28"/>
        </w:rPr>
        <w:t>
      3) при подтверждении суммы компенсации НДС оператор не позднее последнего календарного дня текущего квартала посредством комплекса "такс фри" выставляет субъекту торговой деятельности счет на оплату;</w:t>
      </w:r>
    </w:p>
    <w:bookmarkEnd w:id="116"/>
    <w:bookmarkStart w:name="z124" w:id="117"/>
    <w:p>
      <w:pPr>
        <w:spacing w:after="0"/>
        <w:ind w:left="0"/>
        <w:jc w:val="both"/>
      </w:pPr>
      <w:r>
        <w:rPr>
          <w:rFonts w:ascii="Times New Roman"/>
          <w:b w:val="false"/>
          <w:i w:val="false"/>
          <w:color w:val="000000"/>
          <w:sz w:val="28"/>
        </w:rPr>
        <w:t>
      4) при соответствии документа "такс фри" условиям настоящих Правил, оператор осуществляет перечисление покупателю суммы компенсации НДС в соответствии с пунктом 13 настоящих Правил в срок, установленный подпунктом 8) пункта 20 настоящих Правил;</w:t>
      </w:r>
    </w:p>
    <w:bookmarkEnd w:id="117"/>
    <w:bookmarkStart w:name="z125" w:id="118"/>
    <w:p>
      <w:pPr>
        <w:spacing w:after="0"/>
        <w:ind w:left="0"/>
        <w:jc w:val="both"/>
      </w:pPr>
      <w:r>
        <w:rPr>
          <w:rFonts w:ascii="Times New Roman"/>
          <w:b w:val="false"/>
          <w:i w:val="false"/>
          <w:color w:val="000000"/>
          <w:sz w:val="28"/>
        </w:rPr>
        <w:t>
      5) в случае установления несоответствия документа "такс фри" условиям, указанным в пунктах 5, 6, 7, части первой пункта 8, пунктах 10 и 12 настоящих Правил, а также отсутствия отметки уполномоченного должностного лица ОГД о соответствии факта вывоза товара условиям настоящих Правил, оператор отказывает покупателю в компенсации суммы НДС.</w:t>
      </w:r>
    </w:p>
    <w:bookmarkEnd w:id="118"/>
    <w:bookmarkStart w:name="z126" w:id="119"/>
    <w:p>
      <w:pPr>
        <w:spacing w:after="0"/>
        <w:ind w:left="0"/>
        <w:jc w:val="both"/>
      </w:pPr>
      <w:r>
        <w:rPr>
          <w:rFonts w:ascii="Times New Roman"/>
          <w:b w:val="false"/>
          <w:i w:val="false"/>
          <w:color w:val="000000"/>
          <w:sz w:val="28"/>
        </w:rPr>
        <w:t>
      При этом покупателю, субъекту торговой деятельности и ОГД, направляется информация об отказе в компенсации НДС с описанием причины отказа.</w:t>
      </w:r>
    </w:p>
    <w:bookmarkEnd w:id="119"/>
    <w:bookmarkStart w:name="z127" w:id="120"/>
    <w:p>
      <w:pPr>
        <w:spacing w:after="0"/>
        <w:ind w:left="0"/>
        <w:jc w:val="left"/>
      </w:pPr>
      <w:r>
        <w:rPr>
          <w:rFonts w:ascii="Times New Roman"/>
          <w:b/>
          <w:i w:val="false"/>
          <w:color w:val="000000"/>
        </w:rPr>
        <w:t xml:space="preserve"> Параграф 3. Оформление документа "такс фри" в электронном виде</w:t>
      </w:r>
    </w:p>
    <w:bookmarkEnd w:id="120"/>
    <w:bookmarkStart w:name="z128" w:id="121"/>
    <w:p>
      <w:pPr>
        <w:spacing w:after="0"/>
        <w:ind w:left="0"/>
        <w:jc w:val="both"/>
      </w:pPr>
      <w:r>
        <w:rPr>
          <w:rFonts w:ascii="Times New Roman"/>
          <w:b w:val="false"/>
          <w:i w:val="false"/>
          <w:color w:val="000000"/>
          <w:sz w:val="28"/>
        </w:rPr>
        <w:t>
      28. Субъект торговой деятельности при реализации товара покупателю производит:</w:t>
      </w:r>
    </w:p>
    <w:bookmarkEnd w:id="121"/>
    <w:bookmarkStart w:name="z129" w:id="122"/>
    <w:p>
      <w:pPr>
        <w:spacing w:after="0"/>
        <w:ind w:left="0"/>
        <w:jc w:val="both"/>
      </w:pPr>
      <w:r>
        <w:rPr>
          <w:rFonts w:ascii="Times New Roman"/>
          <w:b w:val="false"/>
          <w:i w:val="false"/>
          <w:color w:val="000000"/>
          <w:sz w:val="28"/>
        </w:rPr>
        <w:t>
      сканирование паспорта покупателя;</w:t>
      </w:r>
    </w:p>
    <w:bookmarkEnd w:id="122"/>
    <w:bookmarkStart w:name="z130" w:id="123"/>
    <w:p>
      <w:pPr>
        <w:spacing w:after="0"/>
        <w:ind w:left="0"/>
        <w:jc w:val="both"/>
      </w:pPr>
      <w:r>
        <w:rPr>
          <w:rFonts w:ascii="Times New Roman"/>
          <w:b w:val="false"/>
          <w:i w:val="false"/>
          <w:color w:val="000000"/>
          <w:sz w:val="28"/>
        </w:rPr>
        <w:t>
      формирует в комплексе "такс фри" документ "такс фри" с генерацией информации о товаре в штрих-код (QR-код);</w:t>
      </w:r>
    </w:p>
    <w:bookmarkEnd w:id="123"/>
    <w:bookmarkStart w:name="z131" w:id="124"/>
    <w:p>
      <w:pPr>
        <w:spacing w:after="0"/>
        <w:ind w:left="0"/>
        <w:jc w:val="both"/>
      </w:pPr>
      <w:r>
        <w:rPr>
          <w:rFonts w:ascii="Times New Roman"/>
          <w:b w:val="false"/>
          <w:i w:val="false"/>
          <w:color w:val="000000"/>
          <w:sz w:val="28"/>
        </w:rPr>
        <w:t>
      выдает покупателю чек ККМ.</w:t>
      </w:r>
    </w:p>
    <w:bookmarkEnd w:id="124"/>
    <w:bookmarkStart w:name="z132" w:id="125"/>
    <w:p>
      <w:pPr>
        <w:spacing w:after="0"/>
        <w:ind w:left="0"/>
        <w:jc w:val="both"/>
      </w:pPr>
      <w:r>
        <w:rPr>
          <w:rFonts w:ascii="Times New Roman"/>
          <w:b w:val="false"/>
          <w:i w:val="false"/>
          <w:color w:val="000000"/>
          <w:sz w:val="28"/>
        </w:rPr>
        <w:t>
      29. Покупатель при прохождении процедуры осмотра товаров, вместе с товаром предъявляет уполномоченному должностному лицу ОГД документ, удостоверяющий личность (паспорт) гражданина иностранного государства, посадочный талон и электронную заявку для сканирования штрих-кода (QR-кода), отображенного в мобильном приложении.</w:t>
      </w:r>
    </w:p>
    <w:bookmarkEnd w:id="125"/>
    <w:bookmarkStart w:name="z133" w:id="126"/>
    <w:p>
      <w:pPr>
        <w:spacing w:after="0"/>
        <w:ind w:left="0"/>
        <w:jc w:val="both"/>
      </w:pPr>
      <w:r>
        <w:rPr>
          <w:rFonts w:ascii="Times New Roman"/>
          <w:b w:val="false"/>
          <w:i w:val="false"/>
          <w:color w:val="000000"/>
          <w:sz w:val="28"/>
        </w:rPr>
        <w:t>
      30. Уполномоченное должностное лицо ОГД в зоне таможенного осмотра посредством комплекса "такс фри" сканирует штрих-код (QR-код), отраженный в электронном документе "такс фри" мобильного приложения покупателя, и проводит визуальный осмотр с фактически предъявленным к осмотру товаром.</w:t>
      </w:r>
    </w:p>
    <w:bookmarkEnd w:id="126"/>
    <w:bookmarkStart w:name="z134" w:id="127"/>
    <w:p>
      <w:pPr>
        <w:spacing w:after="0"/>
        <w:ind w:left="0"/>
        <w:jc w:val="both"/>
      </w:pPr>
      <w:r>
        <w:rPr>
          <w:rFonts w:ascii="Times New Roman"/>
          <w:b w:val="false"/>
          <w:i w:val="false"/>
          <w:color w:val="000000"/>
          <w:sz w:val="28"/>
        </w:rPr>
        <w:t>
      31. Таможенный осмотр в рамках системы "такс фри" проводится уполномоченным должностным лицом ОГД путем внешнего визуального осмотра товаров с целью установления идентичности сведений, отраженных в электронном документе "такс фри" мобильного приложения, с представленными к осмотру товарами.</w:t>
      </w:r>
    </w:p>
    <w:bookmarkEnd w:id="127"/>
    <w:bookmarkStart w:name="z135" w:id="128"/>
    <w:p>
      <w:pPr>
        <w:spacing w:after="0"/>
        <w:ind w:left="0"/>
        <w:jc w:val="both"/>
      </w:pPr>
      <w:r>
        <w:rPr>
          <w:rFonts w:ascii="Times New Roman"/>
          <w:b w:val="false"/>
          <w:i w:val="false"/>
          <w:color w:val="000000"/>
          <w:sz w:val="28"/>
        </w:rPr>
        <w:t>
      Уполномоченное должностное лицо ОГД в случае достоверности сведений, отраженных в электронном документе "такс фри" мобильного приложения, в комплексе "такс фри" делает отметку о соответствии факта вывоза товара условиям настоящих Правил и удостоверяет ЭЦП уполномоченного должностного лица ОГД.</w:t>
      </w:r>
    </w:p>
    <w:bookmarkEnd w:id="128"/>
    <w:bookmarkStart w:name="z136" w:id="129"/>
    <w:p>
      <w:pPr>
        <w:spacing w:after="0"/>
        <w:ind w:left="0"/>
        <w:jc w:val="both"/>
      </w:pPr>
      <w:r>
        <w:rPr>
          <w:rFonts w:ascii="Times New Roman"/>
          <w:b w:val="false"/>
          <w:i w:val="false"/>
          <w:color w:val="000000"/>
          <w:sz w:val="28"/>
        </w:rPr>
        <w:t>
      Оператор в случае отсутствия в документе "такс фри" и комплексе "такс фри" отметки уполномоченного должностного лица ОГД о фактическом вывозе товара отказывает покупателю в компенсации суммы НДС.</w:t>
      </w:r>
    </w:p>
    <w:bookmarkEnd w:id="129"/>
    <w:bookmarkStart w:name="z137" w:id="130"/>
    <w:p>
      <w:pPr>
        <w:spacing w:after="0"/>
        <w:ind w:left="0"/>
        <w:jc w:val="both"/>
      </w:pPr>
      <w:r>
        <w:rPr>
          <w:rFonts w:ascii="Times New Roman"/>
          <w:b w:val="false"/>
          <w:i w:val="false"/>
          <w:color w:val="000000"/>
          <w:sz w:val="28"/>
        </w:rPr>
        <w:t>
      При этом покупателю, субъекту торговой деятельности и ОГД посредством комплекса "такс фри" направляется информация об отказе в компенсации НДС с описанием причины отказа.</w:t>
      </w:r>
    </w:p>
    <w:bookmarkEnd w:id="130"/>
    <w:bookmarkStart w:name="z138" w:id="131"/>
    <w:p>
      <w:pPr>
        <w:spacing w:after="0"/>
        <w:ind w:left="0"/>
        <w:jc w:val="both"/>
      </w:pPr>
      <w:r>
        <w:rPr>
          <w:rFonts w:ascii="Times New Roman"/>
          <w:b w:val="false"/>
          <w:i w:val="false"/>
          <w:color w:val="000000"/>
          <w:sz w:val="28"/>
        </w:rPr>
        <w:t>
      32. Оператор для целей реализации пилотного проекта "такс фри" в электронном формате:</w:t>
      </w:r>
    </w:p>
    <w:bookmarkEnd w:id="131"/>
    <w:bookmarkStart w:name="z139" w:id="132"/>
    <w:p>
      <w:pPr>
        <w:spacing w:after="0"/>
        <w:ind w:left="0"/>
        <w:jc w:val="both"/>
      </w:pPr>
      <w:r>
        <w:rPr>
          <w:rFonts w:ascii="Times New Roman"/>
          <w:b w:val="false"/>
          <w:i w:val="false"/>
          <w:color w:val="000000"/>
          <w:sz w:val="28"/>
        </w:rPr>
        <w:t>
      1) устанавливает у субъекта торговой деятельности и в зоне таможенного осмотра необходимое оборудование с настройкой комплекса "такс фри";</w:t>
      </w:r>
    </w:p>
    <w:bookmarkEnd w:id="132"/>
    <w:bookmarkStart w:name="z140" w:id="133"/>
    <w:p>
      <w:pPr>
        <w:spacing w:after="0"/>
        <w:ind w:left="0"/>
        <w:jc w:val="both"/>
      </w:pPr>
      <w:r>
        <w:rPr>
          <w:rFonts w:ascii="Times New Roman"/>
          <w:b w:val="false"/>
          <w:i w:val="false"/>
          <w:color w:val="000000"/>
          <w:sz w:val="28"/>
        </w:rPr>
        <w:t>
      2) на постоянной основе осуществляет среди представителей субъектов торговой деятельности и уполномоченных должностных лиц ОГД разъяснение правил работы в комплексе "такс фри" в части формирования документа "такс фри" при реализации товара покупателю и его подтверждения в электронном формате в зоне таможенного осмотра;</w:t>
      </w:r>
    </w:p>
    <w:bookmarkEnd w:id="133"/>
    <w:bookmarkStart w:name="z141" w:id="134"/>
    <w:p>
      <w:pPr>
        <w:spacing w:after="0"/>
        <w:ind w:left="0"/>
        <w:jc w:val="both"/>
      </w:pPr>
      <w:r>
        <w:rPr>
          <w:rFonts w:ascii="Times New Roman"/>
          <w:b w:val="false"/>
          <w:i w:val="false"/>
          <w:color w:val="000000"/>
          <w:sz w:val="28"/>
        </w:rPr>
        <w:t>
      3) проводит обновление и поддержку в рабочем состоянии комплекса "такс фри" и мобильного приложения;</w:t>
      </w:r>
    </w:p>
    <w:bookmarkEnd w:id="134"/>
    <w:bookmarkStart w:name="z142" w:id="135"/>
    <w:p>
      <w:pPr>
        <w:spacing w:after="0"/>
        <w:ind w:left="0"/>
        <w:jc w:val="both"/>
      </w:pPr>
      <w:r>
        <w:rPr>
          <w:rFonts w:ascii="Times New Roman"/>
          <w:b w:val="false"/>
          <w:i w:val="false"/>
          <w:color w:val="000000"/>
          <w:sz w:val="28"/>
        </w:rPr>
        <w:t>
      4) сопоставляет данные штрих-кода (QR-кода) документа "такс фри", сформированного субъектом торговой деятельности в комплексе "такс фри" с данными штрих-кода (QR-кода) отсканированного уполномоченным должностным лицом ОГД с мобильного приложения "такс фри" у покупателя в зоне таможенного осмотра;</w:t>
      </w:r>
    </w:p>
    <w:bookmarkEnd w:id="135"/>
    <w:bookmarkStart w:name="z143" w:id="136"/>
    <w:p>
      <w:pPr>
        <w:spacing w:after="0"/>
        <w:ind w:left="0"/>
        <w:jc w:val="both"/>
      </w:pPr>
      <w:r>
        <w:rPr>
          <w:rFonts w:ascii="Times New Roman"/>
          <w:b w:val="false"/>
          <w:i w:val="false"/>
          <w:color w:val="000000"/>
          <w:sz w:val="28"/>
        </w:rPr>
        <w:t>
      5) посредством комплекса "такс фри" принимает информацию от субъекта торговой деятельности о реализации товара покупателю и от уполномоченного должностного лица ОГД о подтверждении факта вывоза товара в соответствии с настоящими Правилами;</w:t>
      </w:r>
    </w:p>
    <w:bookmarkEnd w:id="136"/>
    <w:bookmarkStart w:name="z144" w:id="137"/>
    <w:p>
      <w:pPr>
        <w:spacing w:after="0"/>
        <w:ind w:left="0"/>
        <w:jc w:val="both"/>
      </w:pPr>
      <w:r>
        <w:rPr>
          <w:rFonts w:ascii="Times New Roman"/>
          <w:b w:val="false"/>
          <w:i w:val="false"/>
          <w:color w:val="000000"/>
          <w:sz w:val="28"/>
        </w:rPr>
        <w:t>
      6) обеспечивает идентификацию и обработку электронных чеков ККМ;</w:t>
      </w:r>
    </w:p>
    <w:bookmarkEnd w:id="137"/>
    <w:bookmarkStart w:name="z145" w:id="138"/>
    <w:p>
      <w:pPr>
        <w:spacing w:after="0"/>
        <w:ind w:left="0"/>
        <w:jc w:val="both"/>
      </w:pPr>
      <w:r>
        <w:rPr>
          <w:rFonts w:ascii="Times New Roman"/>
          <w:b w:val="false"/>
          <w:i w:val="false"/>
          <w:color w:val="000000"/>
          <w:sz w:val="28"/>
        </w:rPr>
        <w:t>
      7) в целях подтверждения суммы НДС, подлежащей компенсации покупателю, проверяет критерии вывозимого покупателем товара на предмет соответствия условиям пунктов 5, 10 и 12 настоящих Правил;</w:t>
      </w:r>
    </w:p>
    <w:bookmarkEnd w:id="138"/>
    <w:bookmarkStart w:name="z146" w:id="139"/>
    <w:p>
      <w:pPr>
        <w:spacing w:after="0"/>
        <w:ind w:left="0"/>
        <w:jc w:val="both"/>
      </w:pPr>
      <w:r>
        <w:rPr>
          <w:rFonts w:ascii="Times New Roman"/>
          <w:b w:val="false"/>
          <w:i w:val="false"/>
          <w:color w:val="000000"/>
          <w:sz w:val="28"/>
        </w:rPr>
        <w:t>
      8) при соответствии документа "такс фри" условиям настоящих Правил, оператор осуществляет перечисление покупателю суммы компенсации НДС в соответствии с пунктом 13 настоящих Правил в срок, установленный подпунктом 8) пункта 20 настоящих Правил;</w:t>
      </w:r>
    </w:p>
    <w:bookmarkEnd w:id="139"/>
    <w:bookmarkStart w:name="z147" w:id="140"/>
    <w:p>
      <w:pPr>
        <w:spacing w:after="0"/>
        <w:ind w:left="0"/>
        <w:jc w:val="both"/>
      </w:pPr>
      <w:r>
        <w:rPr>
          <w:rFonts w:ascii="Times New Roman"/>
          <w:b w:val="false"/>
          <w:i w:val="false"/>
          <w:color w:val="000000"/>
          <w:sz w:val="28"/>
        </w:rPr>
        <w:t>
      9) при установлении несоответствия документа "такс фри" условиям, указанным в пунктах 5, 6, 7, части первой пункта 8, пунктах 10 и 12 настоящих Правил, оператор производит отказ в компенсации суммы НДС и в комплексе "такс фри" размещает информацию о причинах отказа в компенсации суммы НДС.</w:t>
      </w:r>
    </w:p>
    <w:bookmarkEnd w:id="140"/>
    <w:bookmarkStart w:name="z148" w:id="141"/>
    <w:p>
      <w:pPr>
        <w:spacing w:after="0"/>
        <w:ind w:left="0"/>
        <w:jc w:val="both"/>
      </w:pPr>
      <w:r>
        <w:rPr>
          <w:rFonts w:ascii="Times New Roman"/>
          <w:b w:val="false"/>
          <w:i w:val="false"/>
          <w:color w:val="000000"/>
          <w:sz w:val="28"/>
        </w:rPr>
        <w:t>
      Данная информация доступна только непосредственному покупателю, субъекту торговой деятельности где приобретен товар, и уполномоченному должностному лицу ОГД.</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