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44ab" w14:textId="b924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10 августа 2021 года № 321 "Об утверждении Правил формирования перечня энергопроизводящих организаций, использующих энергетическую утилизацию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3 июня 2026 года № 104. Зарегистрирован в Министерстве юстиции Республики Казахстан 4 июня 2026 года № 38901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10 августа 2021 года № 321 "Об утверждении Правил формирования перечня энергопроизводящих организаций, использующих энергетическую утилизацию отходов" (зарегистрирован в Реестре государственной регистрации нормативных правовых актов под № 23936)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осуществления отбора технологий по энергетической утилизации отходов, определения группы населенных пунктов для внедрения объектов энергетической утилизации и проведения аукционных торгов решением уполномоченного органа создается Комиссия по вопросам формирования Перечня (далее – Комиссия), которая состоит из председателя и ее членов. Комиссия формируется из нечетного количества членов.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с учетом обязательного включения представителей независимых экспертов не менее 30 процентов от общего числа членов Комиссии.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органом.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Комиссии размещается на официальном интернет-ресурсе уполномоченного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течение пяти рабочих дней после создания Комиссии членами Комиссии открытым голосованием принимается решение об определении населенных пунктов для внедрения объектов энергетической утилизации. Результаты голосования определяются большинством голосов членов комиссии.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определении населенных пунктов для внедрения объектов энергетической утилизации оформляется протоколом, подписывается председателем и членами Комиссии.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кворума, составляющего не менее двух третей от общего состава Комиссии.";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направляет организатору аукционных торгов информацию об определении Комиссией населенных пунктов для внедрения объектов энергетической утилизации для проведения аукционных торгов по отбору проектов по энергетической утилизации отходов с приложением соответствующего протокола Комиссии.".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