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c44c" w14:textId="aa7c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области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июня 2026 года № 213. Зарегистрирован в Министерстве юстиции Республики Казахстан 4 июня 2026 года № 38899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подпунктом 43) статьи 9-1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"Согласование установки рыбозащитных устройств водозаборных и сбросных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справки о происхождении вылова"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августа 2020 года № 188 "Об утверждении правил оказания государственных услуг в области животного мира" (зарегистрирован в Реестре государственной регистрации нормативных правовых актов под № 21087);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6 октября 2021 года № 398 "О внесении изменений в приказ Министра экологии, геологии и природных ресурсов Республики Казахстан от 12 августа 2020 года № 188 "Об утверждении правил оказания государственных услуг в области животного мира" (зарегистрирован в Реестре государственной регистрации нормативных правовых актов № 24694).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213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"Согласование установки рыбозащитных устройств водозаборных и сбросных сооружений"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установки рыбозащитных устройств водозаборных и сбросных сооружений"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 и определяют порядок оказания государственной услуги "Согласование установки рыбозащитных устройств водозаборных и сбросных сооружений" (далее – государственная услуга).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рыбозащитное устройство - устройство для предотвращения попадания рыбных ресурсов и других водных животных в водозаборные и сбросные сооружения;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водозаборное сооружение - комплекс сооружений и устройств для забора воды из водных объектов;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сбросное сооружение - водопропускное сооружение, предназначенное для сброса (пропуска) воды из водохранилища для предотвращения его переполнения, а также для полезных пропусков воды в нижний бьеф;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рыбного хозяйства Министерства сельского хозяйства Республики Казахстан (далее – услугодатель) физическим или юридическим лицам (далее – услугополучатель).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"Согласование установки рыбозащитных устройств водозаборных и сбросных сооружений"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услугодателю заявление на согласование установки рыбозащитных устройств водозаборных сооружений (далее - заявление) через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рыбозащитным устройствам водозаборных и сбросных сооружений утверждены приказом Министра сельского хозяйства Республики Казахстан от 31 мая 2019 года № 221 (зарегистрирован в Реестре государственной регистрации нормативных правовых актов под № 18783) (далее-требования к рыбозащитным устройствам водозаборных и сбросных сооружений).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направлении услугополучателем заявления через портал, в "личном кабинете" услугополучателя отображается статус о принятии заявления, а также извещение о дате и времени получения результата оказания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портала и цифровых систем осуществляется согласно статье 83 Цифрового кодекса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в день поступления заявления осуществляет его регистрацию в цифровой системе "Государственная база данных "Е-лицензирование" (далее – "Е-лицензирование") и направляет ее руководителю услугодателя, которым назначается ответственный работник.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отказывает в приеме заявления при наличии документов с истекшим сроков действия. Отказ в приеме заявления направляется услугополучателю в цифровой системе "Е-лицензирование".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заявления, проверяет полноту представленных документов.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оснований для отказа в оказании государственной услуги, услугодатель направляет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подписанный ЭЦП уполномоченного лица услугодателя в "личный кабинет" услугополучателя.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основаниям, указанным в пункте 9 Перечня.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услугодателем в согласовании установки рыбозащитных устройств водозаборных сооружений не исключает возможности подачи услугополучателем повторного заявления после устранения замечаний, отраженных в мотивированном отказе в оказании государственной услуги.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оснований для отказа в оказании государственной услуги ответственное структурное подразделение в течение 2 (двух) рабочих дней с момента регистрации заявления оформляет результат оказания государственной услуги - согласование установки рыбозащитных устройств водозаборных сооружений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"Е-лицензирование" в форме электронного документа, удостоверенного ЭЦП руководителя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направляет информацию о внесенных изменениях и (или) дополнениях в Правила оператору цифровой инфраструктуры портала.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 "Согласование установки рыбозащитных устройств водозаборных и сбросных сооружений"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 уполномоченного органа, уполномоченного органа, в уполномоченный орган по оценке и контролю за качеством оказания государственных услуг.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жалобы в соответствии с пунктом 4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удовлетворяющих требования, указанные в жалобе.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 уполномоченного органа, уполномоченным органом – в течение 5 (пяти) рабочих дней со дня ее регистрации;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ведомством уполномоченного органа в области рыбного хозяйства,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иное не предусмотрено законом, обращение в суд допускается после обжалования в досудебном порядке в соответствии с пунктом 5 статьи 91 АППК РК.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и сбросных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рыбного 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номер телефона и факса)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согласование установки рыбозащитных устройств водозаборных и сбросных сооружений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согласование на установку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водозаборного сооружения _________________________________________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"/>
    <w:p>
      <w:pPr>
        <w:spacing w:after="0"/>
        <w:ind w:left="0"/>
        <w:jc w:val="both"/>
      </w:pPr>
      <w:bookmarkStart w:name="z69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(краткая характеристика)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рыбозащитного устройства _________________________________________</w:t>
      </w:r>
    </w:p>
    <w:bookmarkEnd w:id="61"/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(краткая характеристика)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водного объекта (водоем, область, район,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поселок, село): _______________________________________________________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водоема________________________________________________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Дата/сроки проведения установки рыбозащитного устройства водозаборных и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сбросных сооружений: _________________________________________________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согласен на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сведений, составляющих охраняемую законом тайну,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цифровых системах.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 20 __ года.</w:t>
      </w:r>
    </w:p>
    <w:bookmarkEnd w:id="73"/>
    <w:p>
      <w:pPr>
        <w:spacing w:after="0"/>
        <w:ind w:left="0"/>
        <w:jc w:val="both"/>
      </w:pPr>
      <w:bookmarkStart w:name="z83" w:id="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и сбросных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"Согласование установки рыбозащитных устройств водозаборных и сбросных сооружений"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установки рыбозащитных устройств водозаборных и сбросных сооружений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8.30 до 18.00 часов, с перерывом на обед с 12.30 до 14.00,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согласование установки рыбозащитных устройств водозаборных сооружений, удостоверенное электронной-цифровой подписью (далее -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 на рыбозащитные устройства водозаборных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лица, услугодатель получает из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услугополучателем документов и сведений, содержащихся в них для получения государственной услуги;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извещения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и сбросных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[Уәкілетті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[Область]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Район: [Район]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Город\населенный пункт: [Город\населенный пункт]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номер/бизнес-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номер] [БИН/ИИН]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[Причина отказа]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 услугодателя] [Фамилия, имя, отчество (при его наличии) подписывающего]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и сбросных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установки рыбозащитных устройств водозаборных и сбросных сооружений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___________ Дата выдачи: ____________</w:t>
      </w:r>
    </w:p>
    <w:bookmarkEnd w:id="95"/>
    <w:p>
      <w:pPr>
        <w:spacing w:after="0"/>
        <w:ind w:left="0"/>
        <w:jc w:val="both"/>
      </w:pPr>
      <w:bookmarkStart w:name="z113" w:id="96"/>
      <w:r>
        <w:rPr>
          <w:rFonts w:ascii="Times New Roman"/>
          <w:b w:val="false"/>
          <w:i w:val="false"/>
          <w:color w:val="000000"/>
          <w:sz w:val="28"/>
        </w:rPr>
        <w:t>
      Выдано: 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или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наличии) физического лица)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рыбозащитных устройств водозаборных и сбросных сооружений________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(в метрах) ______________________________________________________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(в метрах) _____________________________________________________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(или глубина установки рыбозащитных устройств водозаборных и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сбросных сооружений) _________________________________________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Комитета рыбного хозяйства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5"/>
    <w:p>
      <w:pPr>
        <w:spacing w:after="0"/>
        <w:ind w:left="0"/>
        <w:jc w:val="both"/>
      </w:pPr>
      <w:bookmarkStart w:name="z123" w:id="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213</w:t>
            </w:r>
          </w:p>
        </w:tc>
      </w:tr>
    </w:tbl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справки о происхождении вылова"</w:t>
      </w:r>
    </w:p>
    <w:bookmarkEnd w:id="107"/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справки о происхождении вылова"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и определяют порядок оказания государственной услуги "Выдача справки о происхождении вылова" (далее – государственная услуга).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рыбного хозяйства Министерства сельского хозяйства Республики Казахстан (далее – услугодатель) физическим или юридическим лицам (далее - услугополучатель).</w:t>
      </w:r>
    </w:p>
    <w:bookmarkEnd w:id="114"/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справки о происхождении вылова"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услугодателю заявление на выдачу справки о происхождении вылова (далее – заявление) через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Перечень).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направлении услугополучателем заявления через портал, в "личном кабинете" услугополучателя отображается статус о принятии заявления, а также извещение о дате и времени получения результата оказания государственной услуги.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портал.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портала и цифровых систем осуществляется согласно статье 83 Цифрового кодекса Республики Казахстан.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в день поступления заявления осуществляет его регистрацию в цифровой системе "Государственная база данных "Е-лицензирование" (далее – "Е-лицензирование") и направляет ее руководителю услугодателя, которым назначается ответственный работник.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отказывает в приеме заявления при наличии документов с истекшим сроков действия. Отказ в приеме заявления направляется услугополучателю в цифровой системе "Е-лицензирование".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2 (двух) рабочих дней с момента регистрации заявления, проверяет полноту представленных документов, указанных в пункте 8 Перечня.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оснований для отказа в оказании государственной услуги, услугодатель направляет мотивированный отказ в дальнейшем рассмотрении заявления в форме электронного документа, подписанного ЭЦП уполномоченного лица, в "личный кабинет" услугополучателя.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по основаниям, указанным в пункте 9 Перечня.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услугодателем в оказании государственной услуги не исключает возможности подачи услугополучателем повторного заявления после устранения замечаний, отраженных в мотивированном отказе в оказании государственной услуги.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отсутствии оснований для отказа в оказании государственной услуги услугодатель оформляет справку о происхождении вылова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"Е-лицензирование" в форме электронного документа, удостоверенного ЭЦП руководителя услугодателя.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направляет информацию о внесенных изменениях и (или) дополнениях в Правила оператору цифровой инфраструктуры портала.</w:t>
      </w:r>
    </w:p>
    <w:bookmarkEnd w:id="131"/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 "Согласование установки рыбозащитных устройств водозаборных и сбросных сооружений"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 уполномоченного органа, уполномоченного органа, в уполномоченный орган по оценке и контролю за качеством оказания государственных услуг.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жалобы в соответствии с пунктом 4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удовлетворяющих требования, указанные в жалобе.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 уполномоченного органа, уполномоченным органом – в течение 5 (пяти) рабочих дней со дня ее регистрации;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ведомством уполномоченного органа в области рыбного хозяйства,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предусмотрено законом, обращение в суд допускается после обжалования в досудебном порядке в соответствии с пунктом 5 статьи 91 АППК РК.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вылова"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рыбного 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номер телефона)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справки о происхождении вылова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справку о происхождении вылова.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выловленной рыбе или других водных животных: для рыб/других водных животных из естественной среды обитания/в рамках мелиоративного лова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указать)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вылова (рыбохозяйственный водоем и (или) участок)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рыбных ресурсов и (или) других водных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квота/лимит с 1 января по 31 декабря 20 ___года (тонна) (для рыбных ресурсов и (или) других водных животных из естественной среды обитания)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мелиоративного лова (тонна)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объем вылова на день обращения по состоянию на "___" _______20__ года (тонна)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состоянию на "___" ___________ 20__ года (тонна)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на пользование рыбными ресурсами и другими водными животными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согласен на использование сведений, составляющих охраняемую законом тайну, содержащихся в цифровых системах.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____________20___года.</w:t>
      </w:r>
    </w:p>
    <w:bookmarkEnd w:id="153"/>
    <w:p>
      <w:pPr>
        <w:spacing w:after="0"/>
        <w:ind w:left="0"/>
        <w:jc w:val="both"/>
      </w:pPr>
      <w:bookmarkStart w:name="z173" w:id="1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вылова"</w:t>
            </w:r>
          </w:p>
        </w:tc>
      </w:tr>
    </w:tbl>
    <w:bookmarkStart w:name="z17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справки о происхождении вылова"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(далее - портал)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8.30 до 18.00 часов, с перерывом на обед с 12.30 до 14.00,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справки о происхождении вылова в форме электронного документа, удостоверенное электронной цифровой подписью (далее -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разрешение на пользование рыбными ресурсами и другими водными животными по формам 1, 2 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разрешений на пользование рыбными ресурсами и другими водными животными, утвержденным приказом Министра сельского хозяйства Республики Казахстан от 29 октября 2025 года № 393 (зарегистрирован в Реестре государственной регистрации нормативных правовых актов № 37277).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лица, услугодатель получает из государственных цифровых систем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услугополучателем документов и сведений, содержащихся в них для получения государственной услуги;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извещения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вылова"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[Уәкілетті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</w:tr>
    </w:tbl>
    <w:bookmarkStart w:name="z18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[Область]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Район: [Район]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Город\населенный пункт: [Город\населенный пункт]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номер/бизнес-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номер] [БИН/ИИН]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[Причина отказа]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 услугодателя] [Фамилия, имя, отчество (при его наличии) подписывающего]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